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600" w:firstRow="0" w:lastRow="0" w:firstColumn="0" w:lastColumn="0" w:noHBand="1" w:noVBand="1"/>
      </w:tblPr>
      <w:tblGrid>
        <w:gridCol w:w="7031"/>
      </w:tblGrid>
      <w:tr w:rsidR="005139F6" w:rsidRPr="009C3EAF" w14:paraId="05A5BE26" w14:textId="77777777" w:rsidTr="005139F6">
        <w:trPr>
          <w:trHeight w:val="1518"/>
        </w:trPr>
        <w:tc>
          <w:tcPr>
            <w:tcW w:w="7031" w:type="dxa"/>
            <w:vAlign w:val="center"/>
          </w:tcPr>
          <w:p w14:paraId="245F9054" w14:textId="000C2F83" w:rsidR="005139F6" w:rsidRPr="007408F5" w:rsidRDefault="005139F6" w:rsidP="00274734">
            <w:pPr>
              <w:pStyle w:val="Title"/>
              <w:rPr>
                <w:rFonts w:ascii="Aptos" w:hAnsi="Aptos"/>
                <w:color w:val="455477"/>
              </w:rPr>
            </w:pPr>
            <w:r w:rsidRPr="007408F5">
              <w:rPr>
                <w:rFonts w:ascii="Aptos" w:hAnsi="Aptos"/>
                <w:color w:val="3B4967"/>
              </w:rPr>
              <w:t>Chickenpox</w:t>
            </w:r>
            <w:r w:rsidRPr="007408F5">
              <w:rPr>
                <w:rFonts w:ascii="Aptos" w:hAnsi="Aptos"/>
                <w:color w:val="455477"/>
              </w:rPr>
              <w:t xml:space="preserve"> </w:t>
            </w:r>
          </w:p>
          <w:p w14:paraId="60788DFF" w14:textId="690C9FE9" w:rsidR="005139F6" w:rsidRPr="009C3EAF" w:rsidRDefault="005139F6" w:rsidP="007408F5">
            <w:pPr>
              <w:pStyle w:val="Title"/>
              <w:spacing w:line="400" w:lineRule="exact"/>
              <w:rPr>
                <w:rFonts w:ascii="Aptos" w:hAnsi="Aptos"/>
              </w:rPr>
            </w:pPr>
            <w:r w:rsidRPr="00E04261">
              <w:rPr>
                <w:rFonts w:ascii="Aptos" w:hAnsi="Aptos"/>
                <w:color w:val="3D4B6A" w:themeColor="accent3" w:themeShade="BF"/>
                <w:sz w:val="40"/>
                <w:szCs w:val="40"/>
              </w:rPr>
              <w:t>CDRSS Investigation Worksheet</w:t>
            </w:r>
          </w:p>
        </w:tc>
      </w:tr>
    </w:tbl>
    <w:tbl>
      <w:tblPr>
        <w:tblStyle w:val="OfficeHours"/>
        <w:tblpPr w:leftFromText="180" w:rightFromText="180" w:vertAnchor="text" w:horzAnchor="margin" w:tblpXSpec="right" w:tblpY="199"/>
        <w:tblW w:w="5108" w:type="dxa"/>
        <w:tblLayout w:type="fixed"/>
        <w:tblLook w:val="0620" w:firstRow="1" w:lastRow="0" w:firstColumn="0" w:lastColumn="0" w:noHBand="1" w:noVBand="1"/>
      </w:tblPr>
      <w:tblGrid>
        <w:gridCol w:w="1800"/>
        <w:gridCol w:w="3308"/>
      </w:tblGrid>
      <w:tr w:rsidR="00160945" w:rsidRPr="009C3EAF" w14:paraId="19A7F03C" w14:textId="77777777" w:rsidTr="00AC23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3"/>
        </w:trPr>
        <w:tc>
          <w:tcPr>
            <w:tcW w:w="1800" w:type="dxa"/>
            <w:vAlign w:val="top"/>
          </w:tcPr>
          <w:p w14:paraId="46BE5ACA" w14:textId="32303636" w:rsidR="00BC017C" w:rsidRPr="005C2CBC" w:rsidRDefault="00925B00" w:rsidP="00925B00">
            <w:pPr>
              <w:ind w:left="-30" w:right="-12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Follow-up date:</w:t>
            </w:r>
          </w:p>
        </w:tc>
        <w:sdt>
          <w:sdtPr>
            <w:rPr>
              <w:rStyle w:val="Style3"/>
            </w:rPr>
            <w:id w:val="-1502889657"/>
            <w:placeholder>
              <w:docPart w:val="BC80800E544E4EF6B439C17176018B5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bCs/>
            </w:rPr>
          </w:sdtEndPr>
          <w:sdtContent>
            <w:tc>
              <w:tcPr>
                <w:tcW w:w="3308" w:type="dxa"/>
                <w:shd w:val="clear" w:color="auto" w:fill="FFFFFF" w:themeFill="background1"/>
                <w:vAlign w:val="center"/>
              </w:tcPr>
              <w:p w14:paraId="0FADCD41" w14:textId="4770D043" w:rsidR="00BC017C" w:rsidRPr="00735601" w:rsidRDefault="00D133B8" w:rsidP="001B5CBB">
                <w:pPr>
                  <w:ind w:left="-120"/>
                  <w:jc w:val="left"/>
                  <w:rPr>
                    <w:b w:val="0"/>
                    <w:bCs/>
                  </w:rPr>
                </w:pPr>
                <w:r w:rsidRPr="00C82749">
                  <w:rPr>
                    <w:rStyle w:val="PlaceholderText"/>
                    <w:color w:val="FFFFFF" w:themeColor="background1"/>
                    <w:szCs w:val="18"/>
                  </w:rPr>
                  <w:t>Click or tap to enter a date.</w:t>
                </w:r>
              </w:p>
            </w:tc>
          </w:sdtContent>
        </w:sdt>
      </w:tr>
    </w:tbl>
    <w:p w14:paraId="6F728AC3" w14:textId="6A496180" w:rsidR="00BC017C" w:rsidRPr="009C3EAF" w:rsidRDefault="005C2CBC" w:rsidP="005139F6">
      <w:pPr>
        <w:pStyle w:val="Heading1"/>
        <w:spacing w:before="120"/>
        <w:rPr>
          <w:rFonts w:ascii="Aptos" w:hAnsi="Aptos"/>
        </w:rPr>
      </w:pPr>
      <w:r>
        <w:rPr>
          <w:rFonts w:ascii="Aptos" w:hAnsi="Aptos"/>
          <w:noProof/>
        </w:rPr>
        <w:drawing>
          <wp:anchor distT="0" distB="0" distL="114300" distR="114300" simplePos="0" relativeHeight="251659264" behindDoc="0" locked="0" layoutInCell="1" allowOverlap="1" wp14:anchorId="3D6E5B85" wp14:editId="36C6E1EC">
            <wp:simplePos x="0" y="0"/>
            <wp:positionH relativeFrom="page">
              <wp:posOffset>5400675</wp:posOffset>
            </wp:positionH>
            <wp:positionV relativeFrom="paragraph">
              <wp:posOffset>-791845</wp:posOffset>
            </wp:positionV>
            <wp:extent cx="1876425" cy="589280"/>
            <wp:effectExtent l="0" t="0" r="9525" b="1270"/>
            <wp:wrapSquare wrapText="bothSides"/>
            <wp:docPr id="1085761912" name="Picture 3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761912" name="Picture 3" descr="Logo, company nam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589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3B6E" w:rsidRPr="009C3EAF">
        <w:rPr>
          <w:rFonts w:ascii="Aptos" w:hAnsi="Aptos"/>
        </w:rPr>
        <w:t>Patient Personal Information</w:t>
      </w:r>
    </w:p>
    <w:tbl>
      <w:tblPr>
        <w:tblW w:w="1079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ayout w:type="fixed"/>
        <w:tblLook w:val="0600" w:firstRow="0" w:lastRow="0" w:firstColumn="0" w:lastColumn="0" w:noHBand="1" w:noVBand="1"/>
      </w:tblPr>
      <w:tblGrid>
        <w:gridCol w:w="1883"/>
        <w:gridCol w:w="3872"/>
        <w:gridCol w:w="1707"/>
        <w:gridCol w:w="3336"/>
      </w:tblGrid>
      <w:tr w:rsidR="005D55DD" w:rsidRPr="009C3EAF" w14:paraId="17CAFCF2" w14:textId="77777777" w:rsidTr="00D05C2F">
        <w:trPr>
          <w:trHeight w:hRule="exact" w:val="432"/>
        </w:trPr>
        <w:tc>
          <w:tcPr>
            <w:tcW w:w="1884" w:type="dxa"/>
            <w:vAlign w:val="center"/>
          </w:tcPr>
          <w:p w14:paraId="4C3A3ED1" w14:textId="7E6F05FA" w:rsidR="00513B6E" w:rsidRPr="00B250C1" w:rsidRDefault="00513B6E" w:rsidP="002C6F96">
            <w:pPr>
              <w:pStyle w:val="Labels"/>
              <w:rPr>
                <w:b/>
                <w:bCs/>
                <w:sz w:val="21"/>
                <w:szCs w:val="21"/>
              </w:rPr>
            </w:pPr>
            <w:r w:rsidRPr="00B250C1">
              <w:rPr>
                <w:b/>
                <w:bCs/>
                <w:sz w:val="21"/>
                <w:szCs w:val="21"/>
              </w:rPr>
              <w:t>Full Name:</w:t>
            </w:r>
          </w:p>
        </w:tc>
        <w:tc>
          <w:tcPr>
            <w:tcW w:w="3873" w:type="dxa"/>
            <w:shd w:val="clear" w:color="auto" w:fill="FFFFFF" w:themeFill="background1"/>
            <w:vAlign w:val="center"/>
          </w:tcPr>
          <w:p w14:paraId="7188B4E9" w14:textId="31808C06" w:rsidR="00513B6E" w:rsidRPr="008C7DE8" w:rsidRDefault="00C167BF" w:rsidP="00AC2352">
            <w:pPr>
              <w:spacing w:after="0" w:line="240" w:lineRule="auto"/>
            </w:pPr>
            <w:sdt>
              <w:sdtPr>
                <w:rPr>
                  <w:rStyle w:val="Style3"/>
                </w:rPr>
                <w:tag w:val="Blank"/>
                <w:id w:val="516897722"/>
                <w:placeholder>
                  <w:docPart w:val="151BB4F463854AA89E6CFDA5F26FBE17"/>
                </w:placeholder>
                <w:showingPlcHdr/>
                <w:text w:multiLine="1"/>
              </w:sdtPr>
              <w:sdtEndPr>
                <w:rPr>
                  <w:rStyle w:val="DefaultParagraphFont"/>
                </w:rPr>
              </w:sdtEndPr>
              <w:sdtContent>
                <w:r w:rsidR="007B6BA8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7B6BA8" w:rsidRPr="00AC2352">
                  <w:rPr>
                    <w:sz w:val="20"/>
                  </w:rPr>
                  <w:t xml:space="preserve">                               </w:t>
                </w:r>
                <w:r w:rsidR="007B6BA8">
                  <w:rPr>
                    <w:sz w:val="20"/>
                  </w:rPr>
                  <w:t xml:space="preserve">           </w:t>
                </w:r>
              </w:sdtContent>
            </w:sdt>
            <w:r w:rsidR="00AC2352">
              <w:t xml:space="preserve"> </w:t>
            </w:r>
          </w:p>
        </w:tc>
        <w:tc>
          <w:tcPr>
            <w:tcW w:w="1704" w:type="dxa"/>
            <w:vAlign w:val="center"/>
          </w:tcPr>
          <w:p w14:paraId="24913872" w14:textId="158BA258" w:rsidR="00513B6E" w:rsidRPr="00B250C1" w:rsidRDefault="00513B6E" w:rsidP="002C6F96">
            <w:pPr>
              <w:pStyle w:val="Labels"/>
              <w:jc w:val="right"/>
              <w:rPr>
                <w:b/>
                <w:bCs/>
                <w:sz w:val="21"/>
                <w:szCs w:val="21"/>
              </w:rPr>
            </w:pPr>
            <w:r w:rsidRPr="00B250C1">
              <w:rPr>
                <w:b/>
                <w:bCs/>
                <w:sz w:val="21"/>
                <w:szCs w:val="21"/>
              </w:rPr>
              <w:t>Date of Birth:</w:t>
            </w:r>
          </w:p>
        </w:tc>
        <w:sdt>
          <w:sdtPr>
            <w:rPr>
              <w:rStyle w:val="Style3"/>
            </w:rPr>
            <w:id w:val="1494615030"/>
            <w:placeholder>
              <w:docPart w:val="29B47EE9A6A242E1AEAC6D4969D3BC5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3337" w:type="dxa"/>
                <w:shd w:val="clear" w:color="auto" w:fill="FFFFFF" w:themeFill="background1"/>
                <w:vAlign w:val="center"/>
              </w:tcPr>
              <w:p w14:paraId="722F332B" w14:textId="1F5C6427" w:rsidR="00513B6E" w:rsidRPr="00A7164A" w:rsidRDefault="00C82749" w:rsidP="00AC2352">
                <w:pPr>
                  <w:spacing w:after="0" w:line="240" w:lineRule="auto"/>
                </w:pPr>
                <w:r w:rsidRPr="00C82749">
                  <w:rPr>
                    <w:rStyle w:val="PlaceholderText"/>
                    <w:color w:val="FFFFFF" w:themeColor="background1"/>
                    <w:szCs w:val="18"/>
                  </w:rPr>
                  <w:t>Click or tap to enter a date.</w:t>
                </w:r>
              </w:p>
            </w:tc>
          </w:sdtContent>
        </w:sdt>
      </w:tr>
      <w:tr w:rsidR="005D55DD" w:rsidRPr="009C3EAF" w14:paraId="62CBC477" w14:textId="77777777" w:rsidTr="00D05C2F">
        <w:trPr>
          <w:trHeight w:hRule="exact" w:val="432"/>
        </w:trPr>
        <w:tc>
          <w:tcPr>
            <w:tcW w:w="1884" w:type="dxa"/>
            <w:vAlign w:val="center"/>
          </w:tcPr>
          <w:p w14:paraId="7B717D68" w14:textId="16D9C82F" w:rsidR="00FD35A6" w:rsidRPr="00B250C1" w:rsidRDefault="000A263A" w:rsidP="002C6F96">
            <w:pPr>
              <w:pStyle w:val="Labels"/>
              <w:rPr>
                <w:b/>
                <w:bCs/>
                <w:sz w:val="21"/>
                <w:szCs w:val="21"/>
              </w:rPr>
            </w:pPr>
            <w:r w:rsidRPr="00B250C1">
              <w:rPr>
                <w:b/>
                <w:bCs/>
                <w:sz w:val="21"/>
                <w:szCs w:val="21"/>
              </w:rPr>
              <w:t>Gender</w:t>
            </w:r>
            <w:r w:rsidR="002D4A4A" w:rsidRPr="00B250C1"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3873" w:type="dxa"/>
            <w:shd w:val="clear" w:color="auto" w:fill="FFFFFF" w:themeFill="background1"/>
            <w:vAlign w:val="center"/>
          </w:tcPr>
          <w:p w14:paraId="4BE5007B" w14:textId="44DAD654" w:rsidR="00FD35A6" w:rsidRPr="00CD00C9" w:rsidRDefault="00C167BF" w:rsidP="00AC2352">
            <w:pPr>
              <w:spacing w:after="0" w:line="240" w:lineRule="auto"/>
              <w:rPr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-733310706"/>
                <w:placeholder>
                  <w:docPart w:val="18BA5AA6C9BE44D4B30C705117891506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7B6BA8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7B6BA8" w:rsidRPr="00AC2352">
                  <w:rPr>
                    <w:sz w:val="20"/>
                  </w:rPr>
                  <w:t xml:space="preserve">                               </w:t>
                </w:r>
                <w:r w:rsidR="007B6BA8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704" w:type="dxa"/>
            <w:vAlign w:val="center"/>
          </w:tcPr>
          <w:p w14:paraId="2B5058B5" w14:textId="6613A33C" w:rsidR="00FD35A6" w:rsidRPr="00B250C1" w:rsidRDefault="000A263A" w:rsidP="002C6F96">
            <w:pPr>
              <w:pStyle w:val="Labels"/>
              <w:jc w:val="right"/>
              <w:rPr>
                <w:b/>
                <w:bCs/>
                <w:sz w:val="21"/>
                <w:szCs w:val="21"/>
              </w:rPr>
            </w:pPr>
            <w:r w:rsidRPr="00B250C1">
              <w:rPr>
                <w:b/>
                <w:bCs/>
                <w:sz w:val="21"/>
                <w:szCs w:val="21"/>
              </w:rPr>
              <w:t>Race/</w:t>
            </w:r>
            <w:r w:rsidR="002D4A4A" w:rsidRPr="00B250C1">
              <w:rPr>
                <w:b/>
                <w:bCs/>
                <w:sz w:val="21"/>
                <w:szCs w:val="21"/>
              </w:rPr>
              <w:t>Ethnicity:</w:t>
            </w:r>
          </w:p>
        </w:tc>
        <w:tc>
          <w:tcPr>
            <w:tcW w:w="3337" w:type="dxa"/>
            <w:shd w:val="clear" w:color="auto" w:fill="FFFFFF" w:themeFill="background1"/>
            <w:vAlign w:val="center"/>
          </w:tcPr>
          <w:p w14:paraId="4467F26B" w14:textId="56FAB1E3" w:rsidR="00FD35A6" w:rsidRPr="00A7164A" w:rsidRDefault="00C167BF" w:rsidP="00AC2352">
            <w:pPr>
              <w:spacing w:after="0" w:line="240" w:lineRule="auto"/>
            </w:pPr>
            <w:sdt>
              <w:sdtPr>
                <w:rPr>
                  <w:rStyle w:val="Style3"/>
                </w:rPr>
                <w:tag w:val="Blank"/>
                <w:id w:val="1106393653"/>
                <w:placeholder>
                  <w:docPart w:val="26EF2B8933A54E618CC069829C19B658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7B6BA8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7B6BA8" w:rsidRPr="00AC2352">
                  <w:rPr>
                    <w:sz w:val="20"/>
                  </w:rPr>
                  <w:t xml:space="preserve">                               </w:t>
                </w:r>
                <w:r w:rsidR="007B6BA8">
                  <w:rPr>
                    <w:sz w:val="20"/>
                  </w:rPr>
                  <w:t xml:space="preserve">           </w:t>
                </w:r>
              </w:sdtContent>
            </w:sdt>
          </w:p>
        </w:tc>
      </w:tr>
      <w:tr w:rsidR="005D55DD" w:rsidRPr="009C3EAF" w14:paraId="3C2161CA" w14:textId="77777777" w:rsidTr="00D05C2F">
        <w:trPr>
          <w:trHeight w:hRule="exact" w:val="432"/>
        </w:trPr>
        <w:tc>
          <w:tcPr>
            <w:tcW w:w="1884" w:type="dxa"/>
            <w:vAlign w:val="center"/>
          </w:tcPr>
          <w:p w14:paraId="3E3D0204" w14:textId="47CCCA40" w:rsidR="00FD35A6" w:rsidRPr="00B250C1" w:rsidRDefault="002D4A4A" w:rsidP="002C6F96">
            <w:pPr>
              <w:pStyle w:val="Labels"/>
              <w:rPr>
                <w:b/>
                <w:bCs/>
                <w:sz w:val="21"/>
                <w:szCs w:val="21"/>
              </w:rPr>
            </w:pPr>
            <w:r w:rsidRPr="00B250C1">
              <w:rPr>
                <w:b/>
                <w:bCs/>
                <w:sz w:val="21"/>
                <w:szCs w:val="21"/>
              </w:rPr>
              <w:t>Primary Phone:</w:t>
            </w:r>
          </w:p>
        </w:tc>
        <w:tc>
          <w:tcPr>
            <w:tcW w:w="3873" w:type="dxa"/>
            <w:shd w:val="clear" w:color="auto" w:fill="FFFFFF" w:themeFill="background1"/>
            <w:vAlign w:val="center"/>
          </w:tcPr>
          <w:p w14:paraId="458325CD" w14:textId="3CFDAB27" w:rsidR="00FD35A6" w:rsidRPr="008C7DE8" w:rsidRDefault="00C167BF" w:rsidP="00AC2352">
            <w:pPr>
              <w:spacing w:after="0" w:line="240" w:lineRule="auto"/>
            </w:pPr>
            <w:sdt>
              <w:sdtPr>
                <w:rPr>
                  <w:rStyle w:val="Style3"/>
                </w:rPr>
                <w:tag w:val="Blank"/>
                <w:id w:val="-1660533983"/>
                <w:placeholder>
                  <w:docPart w:val="E5B410D46425464C8017DD8658AFC4C8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7B6BA8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7B6BA8" w:rsidRPr="00AC2352">
                  <w:rPr>
                    <w:sz w:val="20"/>
                  </w:rPr>
                  <w:t xml:space="preserve">                               </w:t>
                </w:r>
                <w:r w:rsidR="007B6BA8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704" w:type="dxa"/>
            <w:vAlign w:val="center"/>
          </w:tcPr>
          <w:p w14:paraId="534DF4DA" w14:textId="44D8DDA0" w:rsidR="00FD35A6" w:rsidRPr="00B250C1" w:rsidRDefault="002D4A4A" w:rsidP="002C6F96">
            <w:pPr>
              <w:pStyle w:val="Labels"/>
              <w:jc w:val="right"/>
              <w:rPr>
                <w:b/>
                <w:bCs/>
                <w:sz w:val="21"/>
                <w:szCs w:val="21"/>
              </w:rPr>
            </w:pPr>
            <w:r w:rsidRPr="00B250C1">
              <w:rPr>
                <w:b/>
                <w:bCs/>
                <w:sz w:val="21"/>
                <w:szCs w:val="21"/>
              </w:rPr>
              <w:t>Alt</w:t>
            </w:r>
            <w:r w:rsidR="00B250C1">
              <w:rPr>
                <w:b/>
                <w:bCs/>
                <w:sz w:val="21"/>
                <w:szCs w:val="21"/>
              </w:rPr>
              <w:t>.</w:t>
            </w:r>
            <w:r w:rsidRPr="00B250C1">
              <w:rPr>
                <w:b/>
                <w:bCs/>
                <w:sz w:val="21"/>
                <w:szCs w:val="21"/>
              </w:rPr>
              <w:t xml:space="preserve"> Phone:</w:t>
            </w:r>
          </w:p>
        </w:tc>
        <w:tc>
          <w:tcPr>
            <w:tcW w:w="3337" w:type="dxa"/>
            <w:shd w:val="clear" w:color="auto" w:fill="FFFFFF" w:themeFill="background1"/>
            <w:vAlign w:val="center"/>
          </w:tcPr>
          <w:p w14:paraId="70B71EB1" w14:textId="297F9137" w:rsidR="00FD35A6" w:rsidRPr="00A7164A" w:rsidRDefault="00C167BF" w:rsidP="00AC2352">
            <w:pPr>
              <w:spacing w:after="0" w:line="240" w:lineRule="auto"/>
            </w:pPr>
            <w:sdt>
              <w:sdtPr>
                <w:rPr>
                  <w:rStyle w:val="Style3"/>
                </w:rPr>
                <w:tag w:val="Blank"/>
                <w:id w:val="-997188389"/>
                <w:placeholder>
                  <w:docPart w:val="A68646ABA13949DC8D17DE2C1BFAD097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D13B74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D13B74" w:rsidRPr="00AC2352">
                  <w:rPr>
                    <w:sz w:val="20"/>
                  </w:rPr>
                  <w:t xml:space="preserve">                               </w:t>
                </w:r>
                <w:r w:rsidR="00D13B74">
                  <w:rPr>
                    <w:sz w:val="20"/>
                  </w:rPr>
                  <w:t xml:space="preserve">           </w:t>
                </w:r>
              </w:sdtContent>
            </w:sdt>
          </w:p>
        </w:tc>
      </w:tr>
      <w:tr w:rsidR="005D55DD" w:rsidRPr="009C3EAF" w14:paraId="238AC4D0" w14:textId="77777777" w:rsidTr="00D05C2F">
        <w:trPr>
          <w:trHeight w:hRule="exact" w:val="432"/>
        </w:trPr>
        <w:tc>
          <w:tcPr>
            <w:tcW w:w="1884" w:type="dxa"/>
            <w:vAlign w:val="center"/>
          </w:tcPr>
          <w:p w14:paraId="67B15507" w14:textId="67E616E0" w:rsidR="00FD35A6" w:rsidRPr="00B250C1" w:rsidRDefault="002D4A4A" w:rsidP="002C6F96">
            <w:pPr>
              <w:pStyle w:val="Labels"/>
              <w:rPr>
                <w:b/>
                <w:bCs/>
                <w:sz w:val="21"/>
                <w:szCs w:val="21"/>
              </w:rPr>
            </w:pPr>
            <w:r w:rsidRPr="00B250C1">
              <w:rPr>
                <w:b/>
                <w:bCs/>
                <w:sz w:val="21"/>
                <w:szCs w:val="21"/>
              </w:rPr>
              <w:t>Primary Address</w:t>
            </w:r>
            <w:r w:rsidR="00F4099B" w:rsidRPr="00B250C1"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3873" w:type="dxa"/>
            <w:shd w:val="clear" w:color="auto" w:fill="FFFFFF" w:themeFill="background1"/>
            <w:vAlign w:val="center"/>
          </w:tcPr>
          <w:p w14:paraId="1917D4CC" w14:textId="3EB3F16F" w:rsidR="00FD35A6" w:rsidRPr="008C7DE8" w:rsidRDefault="00C167BF" w:rsidP="00AC2352">
            <w:pPr>
              <w:spacing w:after="0" w:line="240" w:lineRule="auto"/>
            </w:pPr>
            <w:sdt>
              <w:sdtPr>
                <w:rPr>
                  <w:rStyle w:val="Style3"/>
                </w:rPr>
                <w:tag w:val="Blank"/>
                <w:id w:val="1717933432"/>
                <w:placeholder>
                  <w:docPart w:val="51DE95BFD23941DC89ED2407F079AC32"/>
                </w:placeholder>
                <w:showingPlcHdr/>
                <w:text w:multiLine="1"/>
              </w:sdtPr>
              <w:sdtEndPr>
                <w:rPr>
                  <w:rStyle w:val="DefaultParagraphFont"/>
                </w:rPr>
              </w:sdtEndPr>
              <w:sdtContent>
                <w:r w:rsidR="00AC2352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AC2352" w:rsidRPr="00AC2352">
                  <w:rPr>
                    <w:sz w:val="20"/>
                  </w:rPr>
                  <w:t xml:space="preserve">                               </w:t>
                </w:r>
                <w:r w:rsidR="00AC2352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704" w:type="dxa"/>
            <w:vAlign w:val="center"/>
          </w:tcPr>
          <w:p w14:paraId="424B5520" w14:textId="010888D7" w:rsidR="00FD35A6" w:rsidRPr="00B250C1" w:rsidRDefault="002D4A4A" w:rsidP="002C6F96">
            <w:pPr>
              <w:pStyle w:val="Labels"/>
              <w:jc w:val="right"/>
              <w:rPr>
                <w:b/>
                <w:bCs/>
                <w:sz w:val="21"/>
                <w:szCs w:val="21"/>
              </w:rPr>
            </w:pPr>
            <w:r w:rsidRPr="00B250C1">
              <w:rPr>
                <w:b/>
                <w:bCs/>
                <w:sz w:val="21"/>
                <w:szCs w:val="21"/>
              </w:rPr>
              <w:t>Other Address</w:t>
            </w:r>
            <w:r w:rsidR="00F4099B" w:rsidRPr="00B250C1"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3337" w:type="dxa"/>
            <w:shd w:val="clear" w:color="auto" w:fill="FFFFFF" w:themeFill="background1"/>
            <w:vAlign w:val="center"/>
          </w:tcPr>
          <w:p w14:paraId="5F0D7D3F" w14:textId="547DC996" w:rsidR="00FD35A6" w:rsidRPr="00A7164A" w:rsidRDefault="00C167BF" w:rsidP="00AC2352">
            <w:pPr>
              <w:spacing w:after="0" w:line="240" w:lineRule="auto"/>
            </w:pPr>
            <w:sdt>
              <w:sdtPr>
                <w:rPr>
                  <w:rStyle w:val="Style3"/>
                </w:rPr>
                <w:tag w:val="Blank"/>
                <w:id w:val="-1409379872"/>
                <w:placeholder>
                  <w:docPart w:val="2CFC345E318F47BCAF4E6D548F09EEBF"/>
                </w:placeholder>
                <w:showingPlcHdr/>
                <w:text w:multiLine="1"/>
              </w:sdtPr>
              <w:sdtEndPr>
                <w:rPr>
                  <w:rStyle w:val="DefaultParagraphFont"/>
                </w:rPr>
              </w:sdtEndPr>
              <w:sdtContent>
                <w:r w:rsidR="00D13B74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D13B74" w:rsidRPr="00AC2352">
                  <w:rPr>
                    <w:sz w:val="20"/>
                  </w:rPr>
                  <w:t xml:space="preserve">                               </w:t>
                </w:r>
                <w:r w:rsidR="00D13B74">
                  <w:rPr>
                    <w:sz w:val="20"/>
                  </w:rPr>
                  <w:t xml:space="preserve">           </w:t>
                </w:r>
              </w:sdtContent>
            </w:sdt>
          </w:p>
        </w:tc>
      </w:tr>
      <w:tr w:rsidR="00F50625" w:rsidRPr="009C3EAF" w14:paraId="553DC278" w14:textId="77777777" w:rsidTr="00D05C2F">
        <w:trPr>
          <w:trHeight w:hRule="exact" w:val="432"/>
        </w:trPr>
        <w:tc>
          <w:tcPr>
            <w:tcW w:w="1884" w:type="dxa"/>
            <w:vAlign w:val="center"/>
          </w:tcPr>
          <w:p w14:paraId="6E07D35F" w14:textId="6F233FA2" w:rsidR="00F50625" w:rsidRPr="005C6AFB" w:rsidRDefault="005C6AFB" w:rsidP="007F2B39">
            <w:pPr>
              <w:pStyle w:val="Labels"/>
              <w:ind w:right="-105"/>
              <w:rPr>
                <w:b/>
                <w:bCs/>
                <w:sz w:val="21"/>
                <w:szCs w:val="21"/>
              </w:rPr>
            </w:pPr>
            <w:r w:rsidRPr="007F2B39">
              <w:rPr>
                <w:b/>
                <w:bCs/>
                <w:szCs w:val="18"/>
              </w:rPr>
              <w:t>Language(s) Spoken</w:t>
            </w:r>
            <w:r w:rsidRPr="007F2B39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3873" w:type="dxa"/>
            <w:shd w:val="clear" w:color="auto" w:fill="FFFFFF" w:themeFill="background1"/>
            <w:vAlign w:val="center"/>
          </w:tcPr>
          <w:p w14:paraId="3D44D09C" w14:textId="0B818A31" w:rsidR="00F50625" w:rsidRPr="00DF2B99" w:rsidRDefault="00C167BF" w:rsidP="00AC2352">
            <w:pPr>
              <w:spacing w:after="0" w:line="240" w:lineRule="auto"/>
              <w:rPr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779303319"/>
                <w:placeholder>
                  <w:docPart w:val="3D3DB46CBB0242E4814407E2322D0B1C"/>
                </w:placeholder>
                <w:showingPlcHdr/>
                <w:text w:multiLine="1"/>
              </w:sdtPr>
              <w:sdtEndPr>
                <w:rPr>
                  <w:rStyle w:val="DefaultParagraphFont"/>
                </w:rPr>
              </w:sdtEndPr>
              <w:sdtContent>
                <w:r w:rsidR="00497E25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497E25" w:rsidRPr="00AC2352">
                  <w:rPr>
                    <w:sz w:val="20"/>
                  </w:rPr>
                  <w:t xml:space="preserve">                               </w:t>
                </w:r>
                <w:r w:rsidR="00497E25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704" w:type="dxa"/>
            <w:vAlign w:val="center"/>
          </w:tcPr>
          <w:p w14:paraId="1403B622" w14:textId="73BB32D8" w:rsidR="00F50625" w:rsidRPr="00B250C1" w:rsidRDefault="005C6AFB" w:rsidP="002C6F96">
            <w:pPr>
              <w:pStyle w:val="Labels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Interview Date:</w:t>
            </w:r>
          </w:p>
        </w:tc>
        <w:sdt>
          <w:sdtPr>
            <w:rPr>
              <w:rStyle w:val="Style3"/>
            </w:rPr>
            <w:id w:val="-659002895"/>
            <w:placeholder>
              <w:docPart w:val="70B82768F6D74ED0AE02DBAC84078D6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3337" w:type="dxa"/>
                <w:shd w:val="clear" w:color="auto" w:fill="FFFFFF" w:themeFill="background1"/>
                <w:vAlign w:val="center"/>
              </w:tcPr>
              <w:p w14:paraId="6D6EF870" w14:textId="4A0D15D5" w:rsidR="00F50625" w:rsidRDefault="00C82749" w:rsidP="00AC2352">
                <w:pPr>
                  <w:spacing w:after="0" w:line="240" w:lineRule="auto"/>
                </w:pPr>
                <w:r w:rsidRPr="00C82749">
                  <w:rPr>
                    <w:rStyle w:val="PlaceholderText"/>
                    <w:color w:val="FFFFFF" w:themeColor="background1"/>
                    <w:szCs w:val="18"/>
                  </w:rPr>
                  <w:t>Click or tap to enter a date.</w:t>
                </w:r>
              </w:p>
            </w:tc>
          </w:sdtContent>
        </w:sdt>
      </w:tr>
      <w:tr w:rsidR="00F412ED" w:rsidRPr="009C3EAF" w14:paraId="34388D52" w14:textId="77777777" w:rsidTr="00D05C2F">
        <w:trPr>
          <w:trHeight w:hRule="exact" w:val="432"/>
        </w:trPr>
        <w:tc>
          <w:tcPr>
            <w:tcW w:w="1884" w:type="dxa"/>
            <w:vAlign w:val="center"/>
          </w:tcPr>
          <w:p w14:paraId="21C73BBC" w14:textId="6307D0CD" w:rsidR="00F412ED" w:rsidRPr="00B250C1" w:rsidRDefault="00F412ED" w:rsidP="002C6F96">
            <w:pPr>
              <w:pStyle w:val="Labels"/>
              <w:rPr>
                <w:b/>
                <w:bCs/>
                <w:sz w:val="21"/>
                <w:szCs w:val="21"/>
              </w:rPr>
            </w:pPr>
            <w:r w:rsidRPr="00227F94">
              <w:rPr>
                <w:b/>
                <w:bCs/>
                <w:sz w:val="16"/>
                <w:szCs w:val="16"/>
              </w:rPr>
              <w:t>Parent/Guardian/ Interviewee Name(s):</w:t>
            </w:r>
          </w:p>
        </w:tc>
        <w:tc>
          <w:tcPr>
            <w:tcW w:w="3873" w:type="dxa"/>
            <w:shd w:val="clear" w:color="auto" w:fill="FFFFFF" w:themeFill="background1"/>
            <w:vAlign w:val="center"/>
          </w:tcPr>
          <w:p w14:paraId="512590B7" w14:textId="5B08345E" w:rsidR="00F412ED" w:rsidRPr="00A7164A" w:rsidRDefault="00C167BF" w:rsidP="00AC2352">
            <w:pPr>
              <w:tabs>
                <w:tab w:val="center" w:pos="4348"/>
              </w:tabs>
              <w:spacing w:after="0" w:line="240" w:lineRule="auto"/>
            </w:pPr>
            <w:sdt>
              <w:sdtPr>
                <w:rPr>
                  <w:rStyle w:val="Style3"/>
                </w:rPr>
                <w:tag w:val="Blank"/>
                <w:id w:val="1811981542"/>
                <w:placeholder>
                  <w:docPart w:val="4146CDE2D2D0400A866E8C49CD1F848D"/>
                </w:placeholder>
                <w:showingPlcHdr/>
                <w:text w:multiLine="1"/>
              </w:sdtPr>
              <w:sdtEndPr>
                <w:rPr>
                  <w:rStyle w:val="DefaultParagraphFont"/>
                </w:rPr>
              </w:sdtEndPr>
              <w:sdtContent>
                <w:r w:rsidR="007B6BA8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7B6BA8" w:rsidRPr="00AC2352">
                  <w:rPr>
                    <w:sz w:val="20"/>
                  </w:rPr>
                  <w:t xml:space="preserve">                               </w:t>
                </w:r>
                <w:r w:rsidR="007B6BA8">
                  <w:rPr>
                    <w:sz w:val="20"/>
                  </w:rPr>
                  <w:t xml:space="preserve">           </w:t>
                </w:r>
              </w:sdtContent>
            </w:sdt>
            <w:r w:rsidR="00F412ED">
              <w:tab/>
            </w:r>
          </w:p>
        </w:tc>
        <w:tc>
          <w:tcPr>
            <w:tcW w:w="1708" w:type="dxa"/>
            <w:vAlign w:val="center"/>
          </w:tcPr>
          <w:p w14:paraId="292D91C0" w14:textId="5E02F1D3" w:rsidR="00F412ED" w:rsidRPr="00F412ED" w:rsidRDefault="00F412ED" w:rsidP="00DF2B99">
            <w:pPr>
              <w:tabs>
                <w:tab w:val="center" w:pos="4348"/>
              </w:tabs>
              <w:spacing w:after="0" w:line="240" w:lineRule="auto"/>
              <w:jc w:val="right"/>
              <w:rPr>
                <w:b/>
                <w:bCs/>
                <w:sz w:val="21"/>
                <w:szCs w:val="21"/>
              </w:rPr>
            </w:pPr>
            <w:r w:rsidRPr="00F412ED">
              <w:rPr>
                <w:b/>
                <w:bCs/>
                <w:sz w:val="21"/>
                <w:szCs w:val="21"/>
              </w:rPr>
              <w:t>Case ID:</w:t>
            </w:r>
          </w:p>
        </w:tc>
        <w:tc>
          <w:tcPr>
            <w:tcW w:w="3333" w:type="dxa"/>
            <w:shd w:val="clear" w:color="auto" w:fill="FFFFFF" w:themeFill="background1"/>
            <w:vAlign w:val="center"/>
          </w:tcPr>
          <w:p w14:paraId="047C6B99" w14:textId="47B70F8D" w:rsidR="00F412ED" w:rsidRPr="00A7164A" w:rsidRDefault="00C167BF" w:rsidP="00AC2352">
            <w:pPr>
              <w:tabs>
                <w:tab w:val="center" w:pos="4348"/>
              </w:tabs>
              <w:spacing w:after="0" w:line="240" w:lineRule="auto"/>
            </w:pPr>
            <w:sdt>
              <w:sdtPr>
                <w:rPr>
                  <w:rStyle w:val="Style3"/>
                </w:rPr>
                <w:tag w:val="Blank"/>
                <w:id w:val="-915478846"/>
                <w:placeholder>
                  <w:docPart w:val="E19C2316EFB649D38C68E4CD8A23A104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7B6BA8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7B6BA8" w:rsidRPr="00AC2352">
                  <w:rPr>
                    <w:sz w:val="20"/>
                  </w:rPr>
                  <w:t xml:space="preserve">                               </w:t>
                </w:r>
                <w:r w:rsidR="007B6BA8">
                  <w:rPr>
                    <w:sz w:val="20"/>
                  </w:rPr>
                  <w:t xml:space="preserve">           </w:t>
                </w:r>
              </w:sdtContent>
            </w:sdt>
          </w:p>
        </w:tc>
      </w:tr>
    </w:tbl>
    <w:tbl>
      <w:tblPr>
        <w:tblStyle w:val="TableGrid"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1764"/>
        <w:gridCol w:w="3996"/>
        <w:gridCol w:w="1710"/>
        <w:gridCol w:w="3330"/>
      </w:tblGrid>
      <w:tr w:rsidR="000F39A6" w:rsidRPr="008E46D7" w14:paraId="0B127699" w14:textId="77777777" w:rsidTr="007E4FE3">
        <w:trPr>
          <w:trHeight w:val="20"/>
        </w:trPr>
        <w:tc>
          <w:tcPr>
            <w:tcW w:w="108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6936D" w14:textId="03C0AEFB" w:rsidR="000F39A6" w:rsidRPr="004D3AE1" w:rsidRDefault="004D3AE1" w:rsidP="00D21437">
            <w:pPr>
              <w:jc w:val="center"/>
              <w:rPr>
                <w:color w:val="1F497D" w:themeColor="text2"/>
                <w:szCs w:val="18"/>
              </w:rPr>
            </w:pPr>
            <w:r w:rsidRPr="004D3AE1">
              <w:rPr>
                <w:color w:val="1F497D" w:themeColor="text2"/>
                <w:szCs w:val="18"/>
              </w:rPr>
              <w:t>I</w:t>
            </w:r>
            <w:r>
              <w:rPr>
                <w:color w:val="1F497D" w:themeColor="text2"/>
                <w:szCs w:val="18"/>
              </w:rPr>
              <w:t>f</w:t>
            </w:r>
            <w:r w:rsidRPr="004D3AE1">
              <w:rPr>
                <w:color w:val="1F497D" w:themeColor="text2"/>
                <w:szCs w:val="18"/>
              </w:rPr>
              <w:t xml:space="preserve"> married</w:t>
            </w:r>
            <w:r w:rsidR="004D06C2">
              <w:rPr>
                <w:color w:val="1F497D" w:themeColor="text2"/>
                <w:szCs w:val="18"/>
              </w:rPr>
              <w:t>,</w:t>
            </w:r>
            <w:r w:rsidRPr="004D3AE1">
              <w:rPr>
                <w:color w:val="1F497D" w:themeColor="text2"/>
                <w:szCs w:val="18"/>
              </w:rPr>
              <w:t xml:space="preserve"> ask about maiden name or if individual ever went by a different name</w:t>
            </w:r>
            <w:r w:rsidR="009755DE">
              <w:rPr>
                <w:color w:val="1F497D" w:themeColor="text2"/>
                <w:szCs w:val="18"/>
              </w:rPr>
              <w:t>.</w:t>
            </w:r>
          </w:p>
        </w:tc>
      </w:tr>
      <w:tr w:rsidR="00DE78A3" w:rsidRPr="008E46D7" w14:paraId="7253FA94" w14:textId="77777777" w:rsidTr="00843834">
        <w:trPr>
          <w:trHeight w:val="467"/>
        </w:trPr>
        <w:tc>
          <w:tcPr>
            <w:tcW w:w="5760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0DA597DC" w14:textId="77777777" w:rsidR="00DE78A3" w:rsidRPr="00EF4F31" w:rsidRDefault="00DE78A3" w:rsidP="00BC3069">
            <w:pPr>
              <w:pStyle w:val="Heading1"/>
              <w:spacing w:before="0"/>
              <w:ind w:left="-105"/>
              <w:rPr>
                <w:rFonts w:ascii="Aptos" w:hAnsi="Aptos"/>
                <w:sz w:val="28"/>
                <w:szCs w:val="28"/>
              </w:rPr>
            </w:pPr>
            <w:r w:rsidRPr="005C2CBC">
              <w:rPr>
                <w:rFonts w:ascii="Aptos" w:hAnsi="Aptos"/>
              </w:rPr>
              <w:t>Reporter Information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D9D9D9"/>
              <w:right w:val="nil"/>
            </w:tcBorders>
            <w:vAlign w:val="center"/>
          </w:tcPr>
          <w:p w14:paraId="24BF7FCE" w14:textId="43107841" w:rsidR="00DE78A3" w:rsidRPr="001B3AC7" w:rsidRDefault="00DE78A3" w:rsidP="00DE78A3">
            <w:pPr>
              <w:jc w:val="right"/>
              <w:rPr>
                <w:b/>
                <w:bCs/>
                <w:sz w:val="20"/>
              </w:rPr>
            </w:pPr>
            <w:r w:rsidRPr="001B3AC7">
              <w:rPr>
                <w:b/>
                <w:bCs/>
                <w:sz w:val="20"/>
              </w:rPr>
              <w:t xml:space="preserve">Date </w:t>
            </w:r>
            <w:r w:rsidR="003F32B7">
              <w:rPr>
                <w:b/>
                <w:bCs/>
                <w:sz w:val="20"/>
              </w:rPr>
              <w:t>R</w:t>
            </w:r>
            <w:r w:rsidRPr="001B3AC7">
              <w:rPr>
                <w:b/>
                <w:bCs/>
                <w:sz w:val="20"/>
              </w:rPr>
              <w:t>eported:</w:t>
            </w:r>
          </w:p>
        </w:tc>
        <w:sdt>
          <w:sdtPr>
            <w:rPr>
              <w:rStyle w:val="Style3"/>
            </w:rPr>
            <w:id w:val="1879516915"/>
            <w:placeholder>
              <w:docPart w:val="97B0BCEC1F514935B25DE1DCF141A80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21"/>
              <w:szCs w:val="21"/>
            </w:rPr>
          </w:sdtEndPr>
          <w:sdtContent>
            <w:tc>
              <w:tcPr>
                <w:tcW w:w="3330" w:type="dxa"/>
                <w:tcBorders>
                  <w:top w:val="nil"/>
                  <w:left w:val="nil"/>
                  <w:bottom w:val="single" w:sz="4" w:space="0" w:color="D9D9D9"/>
                  <w:right w:val="nil"/>
                </w:tcBorders>
                <w:shd w:val="clear" w:color="auto" w:fill="FFFFFF" w:themeFill="background1"/>
                <w:vAlign w:val="center"/>
              </w:tcPr>
              <w:p w14:paraId="6196D41B" w14:textId="4AC9714C" w:rsidR="00DE78A3" w:rsidRPr="008E46D7" w:rsidRDefault="00C82749" w:rsidP="00BC3069">
                <w:pPr>
                  <w:rPr>
                    <w:sz w:val="21"/>
                    <w:szCs w:val="21"/>
                  </w:rPr>
                </w:pPr>
                <w:r w:rsidRPr="00C82749">
                  <w:rPr>
                    <w:rStyle w:val="PlaceholderText"/>
                    <w:color w:val="FFFFFF" w:themeColor="background1"/>
                    <w:szCs w:val="18"/>
                  </w:rPr>
                  <w:t>Click or tap to enter a date.</w:t>
                </w:r>
              </w:p>
            </w:tc>
          </w:sdtContent>
        </w:sdt>
      </w:tr>
      <w:tr w:rsidR="00DE78A3" w:rsidRPr="008E46D7" w14:paraId="33C1FC48" w14:textId="77777777" w:rsidTr="00843834">
        <w:trPr>
          <w:trHeight w:hRule="exact" w:val="317"/>
        </w:trPr>
        <w:tc>
          <w:tcPr>
            <w:tcW w:w="1764" w:type="dxa"/>
            <w:tcBorders>
              <w:top w:val="single" w:sz="4" w:space="0" w:color="D9D9D9"/>
            </w:tcBorders>
            <w:vAlign w:val="center"/>
          </w:tcPr>
          <w:p w14:paraId="1AC0F9C0" w14:textId="77777777" w:rsidR="00DE78A3" w:rsidRPr="008E46D7" w:rsidRDefault="00DE78A3" w:rsidP="00BC3069">
            <w:pPr>
              <w:rPr>
                <w:sz w:val="20"/>
              </w:rPr>
            </w:pPr>
            <w:r w:rsidRPr="008E46D7">
              <w:rPr>
                <w:b/>
                <w:bCs/>
                <w:sz w:val="20"/>
              </w:rPr>
              <w:t>Reporter Name:</w:t>
            </w:r>
          </w:p>
        </w:tc>
        <w:tc>
          <w:tcPr>
            <w:tcW w:w="3996" w:type="dxa"/>
            <w:tcBorders>
              <w:top w:val="single" w:sz="4" w:space="0" w:color="D9D9D9"/>
            </w:tcBorders>
            <w:shd w:val="clear" w:color="auto" w:fill="FFFFFF" w:themeFill="background1"/>
            <w:vAlign w:val="center"/>
          </w:tcPr>
          <w:p w14:paraId="783A097F" w14:textId="08F71757" w:rsidR="00DE78A3" w:rsidRPr="008E46D7" w:rsidRDefault="00C167BF" w:rsidP="00BC3069">
            <w:pPr>
              <w:rPr>
                <w:sz w:val="21"/>
                <w:szCs w:val="21"/>
              </w:rPr>
            </w:pPr>
            <w:sdt>
              <w:sdtPr>
                <w:rPr>
                  <w:rStyle w:val="Style3"/>
                </w:rPr>
                <w:tag w:val="Blank"/>
                <w:id w:val="1979654383"/>
                <w:placeholder>
                  <w:docPart w:val="E65FEA04196D46BB85C3DEA459F0AD51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F200B7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F200B7" w:rsidRPr="00AC2352">
                  <w:rPr>
                    <w:sz w:val="20"/>
                  </w:rPr>
                  <w:t xml:space="preserve">                               </w:t>
                </w:r>
                <w:r w:rsidR="00F200B7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D9D9D9"/>
            </w:tcBorders>
            <w:vAlign w:val="center"/>
          </w:tcPr>
          <w:p w14:paraId="658B49AA" w14:textId="32D8DDEE" w:rsidR="00DE78A3" w:rsidRPr="006F3DC0" w:rsidRDefault="004A097E" w:rsidP="00BC3069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Facility</w:t>
            </w:r>
            <w:r w:rsidR="00DE78A3" w:rsidRPr="006F3DC0">
              <w:rPr>
                <w:b/>
                <w:bCs/>
                <w:sz w:val="20"/>
              </w:rPr>
              <w:t>:</w:t>
            </w:r>
          </w:p>
        </w:tc>
        <w:tc>
          <w:tcPr>
            <w:tcW w:w="3330" w:type="dxa"/>
            <w:tcBorders>
              <w:top w:val="single" w:sz="4" w:space="0" w:color="D9D9D9"/>
            </w:tcBorders>
            <w:shd w:val="clear" w:color="auto" w:fill="FFFFFF" w:themeFill="background1"/>
            <w:vAlign w:val="center"/>
          </w:tcPr>
          <w:p w14:paraId="2B95FAC4" w14:textId="69049FA5" w:rsidR="00DE78A3" w:rsidRPr="008E46D7" w:rsidRDefault="00C167BF" w:rsidP="00BC3069">
            <w:pPr>
              <w:rPr>
                <w:sz w:val="21"/>
                <w:szCs w:val="21"/>
              </w:rPr>
            </w:pPr>
            <w:sdt>
              <w:sdtPr>
                <w:rPr>
                  <w:rStyle w:val="Style3"/>
                </w:rPr>
                <w:tag w:val="Blank"/>
                <w:id w:val="-1563018289"/>
                <w:placeholder>
                  <w:docPart w:val="2677BA8579D64E12A6D5A2CE56AFE2EA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F200B7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F200B7" w:rsidRPr="00AC2352">
                  <w:rPr>
                    <w:sz w:val="20"/>
                  </w:rPr>
                  <w:t xml:space="preserve">                               </w:t>
                </w:r>
                <w:r w:rsidR="00F200B7">
                  <w:rPr>
                    <w:sz w:val="20"/>
                  </w:rPr>
                  <w:t xml:space="preserve">           </w:t>
                </w:r>
              </w:sdtContent>
            </w:sdt>
          </w:p>
        </w:tc>
      </w:tr>
      <w:tr w:rsidR="00DE78A3" w:rsidRPr="008E46D7" w14:paraId="5DE4C59E" w14:textId="77777777" w:rsidTr="00843834">
        <w:trPr>
          <w:trHeight w:hRule="exact" w:val="317"/>
        </w:trPr>
        <w:tc>
          <w:tcPr>
            <w:tcW w:w="1764" w:type="dxa"/>
            <w:vAlign w:val="center"/>
          </w:tcPr>
          <w:p w14:paraId="33F83025" w14:textId="3D0F0055" w:rsidR="00DE78A3" w:rsidRPr="008E46D7" w:rsidRDefault="004A097E" w:rsidP="00BC306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Address</w:t>
            </w:r>
            <w:r w:rsidR="00DE78A3" w:rsidRPr="008E46D7">
              <w:rPr>
                <w:b/>
                <w:bCs/>
                <w:sz w:val="20"/>
              </w:rPr>
              <w:t>:</w:t>
            </w:r>
          </w:p>
        </w:tc>
        <w:tc>
          <w:tcPr>
            <w:tcW w:w="3996" w:type="dxa"/>
            <w:shd w:val="clear" w:color="auto" w:fill="FFFFFF" w:themeFill="background1"/>
            <w:vAlign w:val="center"/>
          </w:tcPr>
          <w:p w14:paraId="535BDB0D" w14:textId="3E859B62" w:rsidR="00DE78A3" w:rsidRPr="006F3DC0" w:rsidRDefault="00C167BF" w:rsidP="00BC3069">
            <w:pPr>
              <w:rPr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1311750051"/>
                <w:placeholder>
                  <w:docPart w:val="E9D6D35B7BF948B898713EC625204A56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F200B7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F200B7" w:rsidRPr="00AC2352">
                  <w:rPr>
                    <w:sz w:val="20"/>
                  </w:rPr>
                  <w:t xml:space="preserve">                               </w:t>
                </w:r>
                <w:r w:rsidR="00F200B7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710" w:type="dxa"/>
            <w:vAlign w:val="center"/>
          </w:tcPr>
          <w:p w14:paraId="05EF52E0" w14:textId="6FC57A01" w:rsidR="00DE78A3" w:rsidRPr="006F3DC0" w:rsidRDefault="004A097E" w:rsidP="00BC3069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Phone</w:t>
            </w:r>
            <w:r w:rsidR="00DE78A3" w:rsidRPr="006F3DC0">
              <w:rPr>
                <w:b/>
                <w:bCs/>
                <w:sz w:val="20"/>
              </w:rPr>
              <w:t>:</w:t>
            </w:r>
          </w:p>
        </w:tc>
        <w:tc>
          <w:tcPr>
            <w:tcW w:w="3330" w:type="dxa"/>
            <w:shd w:val="clear" w:color="auto" w:fill="FFFFFF" w:themeFill="background1"/>
            <w:vAlign w:val="center"/>
          </w:tcPr>
          <w:p w14:paraId="494B03FC" w14:textId="05AACFDF" w:rsidR="00DE78A3" w:rsidRPr="006F3DC0" w:rsidRDefault="00C167BF" w:rsidP="00BC3069">
            <w:pPr>
              <w:rPr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9114380"/>
                <w:placeholder>
                  <w:docPart w:val="63CC9EDE3B0B4D08811299E378DAC1DE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F200B7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F200B7" w:rsidRPr="00AC2352">
                  <w:rPr>
                    <w:sz w:val="20"/>
                  </w:rPr>
                  <w:t xml:space="preserve">                               </w:t>
                </w:r>
                <w:r w:rsidR="00F200B7">
                  <w:rPr>
                    <w:sz w:val="20"/>
                  </w:rPr>
                  <w:t xml:space="preserve">           </w:t>
                </w:r>
              </w:sdtContent>
            </w:sdt>
          </w:p>
        </w:tc>
      </w:tr>
    </w:tbl>
    <w:p w14:paraId="36E90076" w14:textId="03B27FA9" w:rsidR="00BC017C" w:rsidRPr="009C3EAF" w:rsidRDefault="00BC017C" w:rsidP="00CE2778">
      <w:pPr>
        <w:pStyle w:val="Heading1"/>
        <w:spacing w:before="200"/>
        <w:rPr>
          <w:rFonts w:ascii="Aptos" w:hAnsi="Aptos"/>
        </w:rPr>
      </w:pPr>
      <w:r w:rsidRPr="009C3EAF">
        <w:rPr>
          <w:rFonts w:ascii="Aptos" w:hAnsi="Aptos"/>
        </w:rPr>
        <w:t>Case Assessment</w:t>
      </w:r>
    </w:p>
    <w:tbl>
      <w:tblPr>
        <w:tblStyle w:val="OfficeHours"/>
        <w:tblW w:w="10800" w:type="dxa"/>
        <w:tblLayout w:type="fixed"/>
        <w:tblLook w:val="0620" w:firstRow="1" w:lastRow="0" w:firstColumn="0" w:lastColumn="0" w:noHBand="1" w:noVBand="1"/>
      </w:tblPr>
      <w:tblGrid>
        <w:gridCol w:w="2969"/>
        <w:gridCol w:w="3239"/>
        <w:gridCol w:w="397"/>
        <w:gridCol w:w="452"/>
        <w:gridCol w:w="3065"/>
        <w:gridCol w:w="678"/>
      </w:tblGrid>
      <w:tr w:rsidR="00BC017C" w:rsidRPr="00A71C4C" w14:paraId="11EC3EF1" w14:textId="77777777" w:rsidTr="00D05C2F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78" w:type="dxa"/>
          <w:trHeight w:hRule="exact" w:val="828"/>
        </w:trPr>
        <w:tc>
          <w:tcPr>
            <w:tcW w:w="2970" w:type="dxa"/>
            <w:vAlign w:val="center"/>
          </w:tcPr>
          <w:p w14:paraId="12BD5436" w14:textId="0FAE58F0" w:rsidR="00BC017C" w:rsidRPr="00A71C4C" w:rsidRDefault="00BC017C" w:rsidP="00C8525B">
            <w:pPr>
              <w:jc w:val="left"/>
              <w:rPr>
                <w:b w:val="0"/>
                <w:bCs/>
                <w:sz w:val="21"/>
                <w:szCs w:val="21"/>
              </w:rPr>
            </w:pPr>
            <w:r w:rsidRPr="00A71C4C">
              <w:rPr>
                <w:bCs/>
                <w:sz w:val="21"/>
                <w:szCs w:val="21"/>
              </w:rPr>
              <w:t>Final Diagnosis</w:t>
            </w:r>
          </w:p>
        </w:tc>
        <w:tc>
          <w:tcPr>
            <w:tcW w:w="7152" w:type="dxa"/>
            <w:gridSpan w:val="4"/>
            <w:tcBorders>
              <w:left w:val="nil"/>
            </w:tcBorders>
            <w:shd w:val="clear" w:color="auto" w:fill="FFFFFF" w:themeFill="background1"/>
            <w:vAlign w:val="center"/>
          </w:tcPr>
          <w:p w14:paraId="7786F1CD" w14:textId="0E47EA4B" w:rsidR="00D06A52" w:rsidRPr="004A097E" w:rsidRDefault="00C167BF" w:rsidP="00412159">
            <w:pPr>
              <w:tabs>
                <w:tab w:val="left" w:pos="2400"/>
                <w:tab w:val="left" w:pos="4335"/>
              </w:tabs>
              <w:spacing w:line="300" w:lineRule="auto"/>
              <w:jc w:val="left"/>
              <w:rPr>
                <w:b w:val="0"/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401832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097E" w:rsidRPr="004A097E">
                  <w:rPr>
                    <w:rFonts w:ascii="MS Gothic" w:eastAsia="MS Gothic" w:hAnsi="MS Gothic" w:hint="eastAsia"/>
                    <w:b w:val="0"/>
                    <w:sz w:val="21"/>
                    <w:szCs w:val="21"/>
                  </w:rPr>
                  <w:t>☐</w:t>
                </w:r>
              </w:sdtContent>
            </w:sdt>
            <w:r w:rsidR="002E03C6" w:rsidRPr="004A097E">
              <w:rPr>
                <w:b w:val="0"/>
                <w:sz w:val="21"/>
                <w:szCs w:val="21"/>
              </w:rPr>
              <w:t xml:space="preserve"> </w:t>
            </w:r>
            <w:r w:rsidR="00BC017C" w:rsidRPr="004A097E">
              <w:rPr>
                <w:b w:val="0"/>
                <w:sz w:val="21"/>
                <w:szCs w:val="21"/>
              </w:rPr>
              <w:t>Chickenpox</w:t>
            </w:r>
            <w:r w:rsidR="00BC017C" w:rsidRPr="004A097E">
              <w:rPr>
                <w:b w:val="0"/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-1794980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BA8" w:rsidRPr="004A097E">
                  <w:rPr>
                    <w:rFonts w:ascii="MS Gothic" w:eastAsia="MS Gothic" w:hAnsi="MS Gothic" w:hint="eastAsia"/>
                    <w:b w:val="0"/>
                    <w:sz w:val="21"/>
                    <w:szCs w:val="21"/>
                  </w:rPr>
                  <w:t>☐</w:t>
                </w:r>
              </w:sdtContent>
            </w:sdt>
            <w:r w:rsidR="002E03C6" w:rsidRPr="004A097E">
              <w:rPr>
                <w:b w:val="0"/>
                <w:sz w:val="21"/>
                <w:szCs w:val="21"/>
              </w:rPr>
              <w:t xml:space="preserve"> </w:t>
            </w:r>
            <w:r w:rsidR="00BC017C" w:rsidRPr="004A097E">
              <w:rPr>
                <w:b w:val="0"/>
                <w:sz w:val="21"/>
                <w:szCs w:val="21"/>
              </w:rPr>
              <w:t>Shingles</w:t>
            </w:r>
            <w:r w:rsidR="00A868C3" w:rsidRPr="004A097E">
              <w:rPr>
                <w:b w:val="0"/>
                <w:sz w:val="21"/>
                <w:szCs w:val="21"/>
              </w:rPr>
              <w:t xml:space="preserve">/Herpes </w:t>
            </w:r>
            <w:r w:rsidR="00D06A52" w:rsidRPr="004A097E">
              <w:rPr>
                <w:b w:val="0"/>
                <w:sz w:val="21"/>
                <w:szCs w:val="21"/>
              </w:rPr>
              <w:t>Zoster</w:t>
            </w:r>
            <w:r w:rsidR="00BC017C" w:rsidRPr="004A097E">
              <w:rPr>
                <w:b w:val="0"/>
                <w:sz w:val="21"/>
                <w:szCs w:val="21"/>
              </w:rPr>
              <w:tab/>
            </w:r>
          </w:p>
          <w:p w14:paraId="329825BB" w14:textId="44DF98B0" w:rsidR="00BC017C" w:rsidRPr="004A097E" w:rsidRDefault="00C167BF" w:rsidP="00FE6F5B">
            <w:pPr>
              <w:tabs>
                <w:tab w:val="left" w:pos="2400"/>
                <w:tab w:val="left" w:pos="4335"/>
              </w:tabs>
              <w:jc w:val="left"/>
              <w:rPr>
                <w:b w:val="0"/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213945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03C6" w:rsidRPr="004A097E">
                  <w:rPr>
                    <w:rFonts w:ascii="MS Gothic" w:eastAsia="MS Gothic" w:hAnsi="MS Gothic" w:hint="eastAsia"/>
                    <w:b w:val="0"/>
                    <w:sz w:val="21"/>
                    <w:szCs w:val="21"/>
                  </w:rPr>
                  <w:t>☐</w:t>
                </w:r>
              </w:sdtContent>
            </w:sdt>
            <w:r w:rsidR="002E03C6" w:rsidRPr="004A097E">
              <w:rPr>
                <w:b w:val="0"/>
                <w:sz w:val="21"/>
                <w:szCs w:val="21"/>
              </w:rPr>
              <w:t xml:space="preserve"> </w:t>
            </w:r>
            <w:r w:rsidR="00BC017C" w:rsidRPr="004A097E">
              <w:rPr>
                <w:b w:val="0"/>
                <w:sz w:val="21"/>
                <w:szCs w:val="21"/>
              </w:rPr>
              <w:t>Other (Specify)</w:t>
            </w:r>
            <w:r w:rsidR="00F200B7" w:rsidRPr="004A097E">
              <w:rPr>
                <w:b w:val="0"/>
                <w:sz w:val="21"/>
                <w:szCs w:val="21"/>
              </w:rPr>
              <w:t>:</w:t>
            </w:r>
            <w:r w:rsidR="000A386D" w:rsidRPr="004A097E">
              <w:rPr>
                <w:b w:val="0"/>
                <w:sz w:val="21"/>
                <w:szCs w:val="21"/>
              </w:rPr>
              <w:t xml:space="preserve"> </w:t>
            </w:r>
            <w:sdt>
              <w:sdtPr>
                <w:rPr>
                  <w:rStyle w:val="Style3"/>
                </w:rPr>
                <w:tag w:val="Blank"/>
                <w:id w:val="-2085742875"/>
                <w:placeholder>
                  <w:docPart w:val="56CB4894132443A695B00F018333B623"/>
                </w:placeholder>
                <w:showingPlcHdr/>
                <w:text/>
              </w:sdtPr>
              <w:sdtEndPr>
                <w:rPr>
                  <w:rStyle w:val="DefaultParagraphFont"/>
                  <w:sz w:val="21"/>
                  <w:szCs w:val="21"/>
                </w:rPr>
              </w:sdtEndPr>
              <w:sdtContent>
                <w:r w:rsidR="000A386D" w:rsidRPr="004A097E">
                  <w:rPr>
                    <w:rStyle w:val="PlaceholderText"/>
                    <w:b w:val="0"/>
                    <w:sz w:val="19"/>
                    <w:szCs w:val="19"/>
                    <w:u w:val="single"/>
                  </w:rPr>
                  <w:t xml:space="preserve">                    </w:t>
                </w:r>
                <w:r w:rsidR="000A386D" w:rsidRPr="004A097E">
                  <w:rPr>
                    <w:b w:val="0"/>
                    <w:sz w:val="19"/>
                    <w:szCs w:val="19"/>
                    <w:u w:val="single"/>
                  </w:rPr>
                  <w:t xml:space="preserve">                 </w:t>
                </w:r>
              </w:sdtContent>
            </w:sdt>
            <w:r w:rsidR="00FE6F5B" w:rsidRPr="004A097E">
              <w:rPr>
                <w:b w:val="0"/>
                <w:sz w:val="21"/>
                <w:szCs w:val="21"/>
              </w:rPr>
              <w:t xml:space="preserve"> </w:t>
            </w:r>
            <w:r w:rsidR="00F200B7" w:rsidRPr="004A097E">
              <w:rPr>
                <w:b w:val="0"/>
                <w:sz w:val="21"/>
                <w:szCs w:val="21"/>
              </w:rPr>
              <w:t xml:space="preserve"> </w:t>
            </w:r>
            <w:r w:rsidR="00BC017C" w:rsidRPr="004A097E">
              <w:rPr>
                <w:b w:val="0"/>
                <w:sz w:val="21"/>
                <w:szCs w:val="21"/>
              </w:rPr>
              <w:t xml:space="preserve"> </w:t>
            </w:r>
          </w:p>
        </w:tc>
      </w:tr>
      <w:tr w:rsidR="00EE300C" w:rsidRPr="003A6AD0" w14:paraId="5DFBB051" w14:textId="77777777" w:rsidTr="00D05C2F">
        <w:trPr>
          <w:gridAfter w:val="1"/>
          <w:wAfter w:w="678" w:type="dxa"/>
          <w:trHeight w:val="145"/>
        </w:trPr>
        <w:tc>
          <w:tcPr>
            <w:tcW w:w="2970" w:type="dxa"/>
            <w:vAlign w:val="center"/>
          </w:tcPr>
          <w:p w14:paraId="2F376C62" w14:textId="77777777" w:rsidR="00EE300C" w:rsidRPr="00F360EB" w:rsidRDefault="00EE300C" w:rsidP="00687CFB">
            <w:pPr>
              <w:rPr>
                <w:sz w:val="6"/>
                <w:szCs w:val="6"/>
              </w:rPr>
            </w:pPr>
          </w:p>
        </w:tc>
        <w:tc>
          <w:tcPr>
            <w:tcW w:w="7152" w:type="dxa"/>
            <w:gridSpan w:val="4"/>
            <w:tcBorders>
              <w:left w:val="nil"/>
            </w:tcBorders>
            <w:vAlign w:val="center"/>
          </w:tcPr>
          <w:p w14:paraId="38F9B0AD" w14:textId="1314570F" w:rsidR="00EE300C" w:rsidRPr="00F360EB" w:rsidRDefault="00EE300C" w:rsidP="00941428">
            <w:pPr>
              <w:ind w:left="-210"/>
              <w:rPr>
                <w:sz w:val="6"/>
                <w:szCs w:val="6"/>
              </w:rPr>
            </w:pPr>
            <w:r w:rsidRPr="003D7A4A">
              <w:rPr>
                <w:b/>
                <w:bCs/>
                <w:color w:val="1F497D" w:themeColor="text2"/>
                <w:sz w:val="20"/>
              </w:rPr>
              <w:t>Note:</w:t>
            </w:r>
            <w:r w:rsidRPr="00EE300C">
              <w:rPr>
                <w:color w:val="1F497D" w:themeColor="text2"/>
                <w:sz w:val="20"/>
              </w:rPr>
              <w:t xml:space="preserve"> Do not accept “varicella” </w:t>
            </w:r>
            <w:r w:rsidR="00DB3576">
              <w:rPr>
                <w:color w:val="1F497D" w:themeColor="text2"/>
                <w:sz w:val="20"/>
              </w:rPr>
              <w:t xml:space="preserve">or “viral rash” </w:t>
            </w:r>
            <w:r w:rsidRPr="00EE300C">
              <w:rPr>
                <w:color w:val="1F497D" w:themeColor="text2"/>
                <w:sz w:val="20"/>
              </w:rPr>
              <w:t>as a final diagnosis</w:t>
            </w:r>
            <w:r w:rsidR="00DA1540">
              <w:rPr>
                <w:color w:val="1F497D" w:themeColor="text2"/>
                <w:sz w:val="20"/>
              </w:rPr>
              <w:t>.</w:t>
            </w:r>
          </w:p>
        </w:tc>
      </w:tr>
      <w:tr w:rsidR="00687CFB" w:rsidRPr="003A6AD0" w14:paraId="581890F7" w14:textId="77777777" w:rsidTr="00D05C2F">
        <w:trPr>
          <w:trHeight w:val="20"/>
        </w:trPr>
        <w:tc>
          <w:tcPr>
            <w:tcW w:w="2970" w:type="dxa"/>
            <w:vAlign w:val="center"/>
          </w:tcPr>
          <w:p w14:paraId="48DB0FD1" w14:textId="77777777" w:rsidR="00687CFB" w:rsidRPr="00F360EB" w:rsidRDefault="00687CFB" w:rsidP="00687CFB">
            <w:pPr>
              <w:rPr>
                <w:sz w:val="10"/>
                <w:szCs w:val="10"/>
              </w:rPr>
            </w:pPr>
          </w:p>
        </w:tc>
        <w:tc>
          <w:tcPr>
            <w:tcW w:w="3637" w:type="dxa"/>
            <w:gridSpan w:val="2"/>
            <w:tcBorders>
              <w:left w:val="nil"/>
            </w:tcBorders>
            <w:vAlign w:val="center"/>
          </w:tcPr>
          <w:p w14:paraId="16FA9D1F" w14:textId="77777777" w:rsidR="00687CFB" w:rsidRPr="00F360EB" w:rsidRDefault="00687CFB" w:rsidP="00687CFB">
            <w:pPr>
              <w:rPr>
                <w:sz w:val="10"/>
                <w:szCs w:val="10"/>
              </w:rPr>
            </w:pPr>
          </w:p>
        </w:tc>
        <w:tc>
          <w:tcPr>
            <w:tcW w:w="452" w:type="dxa"/>
            <w:vAlign w:val="center"/>
          </w:tcPr>
          <w:p w14:paraId="276A59B9" w14:textId="77777777" w:rsidR="00687CFB" w:rsidRPr="00F360EB" w:rsidRDefault="00687CFB" w:rsidP="00687CFB">
            <w:pPr>
              <w:rPr>
                <w:sz w:val="10"/>
                <w:szCs w:val="10"/>
              </w:rPr>
            </w:pPr>
          </w:p>
        </w:tc>
        <w:tc>
          <w:tcPr>
            <w:tcW w:w="3741" w:type="dxa"/>
            <w:gridSpan w:val="2"/>
            <w:vAlign w:val="center"/>
          </w:tcPr>
          <w:p w14:paraId="3600CF2C" w14:textId="77777777" w:rsidR="00687CFB" w:rsidRPr="00F360EB" w:rsidRDefault="00687CFB" w:rsidP="00687CFB">
            <w:pPr>
              <w:rPr>
                <w:sz w:val="10"/>
                <w:szCs w:val="10"/>
              </w:rPr>
            </w:pPr>
          </w:p>
        </w:tc>
      </w:tr>
      <w:tr w:rsidR="00D05C2F" w:rsidRPr="00A71C4C" w14:paraId="2DC63E24" w14:textId="77777777" w:rsidTr="00D05C2F">
        <w:trPr>
          <w:gridAfter w:val="1"/>
          <w:wAfter w:w="675" w:type="dxa"/>
          <w:trHeight w:hRule="exact" w:val="360"/>
        </w:trPr>
        <w:tc>
          <w:tcPr>
            <w:tcW w:w="2970" w:type="dxa"/>
            <w:vAlign w:val="center"/>
          </w:tcPr>
          <w:p w14:paraId="417E4699" w14:textId="2F399C21" w:rsidR="00D05C2F" w:rsidRPr="00A71C4C" w:rsidRDefault="00D05C2F" w:rsidP="005A4D5C">
            <w:pPr>
              <w:rPr>
                <w:b/>
                <w:bCs/>
                <w:sz w:val="21"/>
                <w:szCs w:val="21"/>
              </w:rPr>
            </w:pPr>
            <w:r w:rsidRPr="00A71C4C">
              <w:rPr>
                <w:b/>
                <w:bCs/>
                <w:sz w:val="21"/>
                <w:szCs w:val="21"/>
              </w:rPr>
              <w:t>Previous chickenpox dx?</w:t>
            </w:r>
          </w:p>
        </w:tc>
        <w:tc>
          <w:tcPr>
            <w:tcW w:w="3240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3DD95DA3" w14:textId="7FB0CB75" w:rsidR="00D05C2F" w:rsidRPr="00FE6F5B" w:rsidRDefault="00C167BF" w:rsidP="00FE6F5B">
            <w:pPr>
              <w:tabs>
                <w:tab w:val="left" w:pos="2940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1936557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5C2F" w:rsidRPr="00FE6F5B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D05C2F" w:rsidRPr="00FE6F5B">
              <w:rPr>
                <w:sz w:val="21"/>
                <w:szCs w:val="21"/>
              </w:rPr>
              <w:t xml:space="preserve"> Yes (Age at dx): </w:t>
            </w:r>
            <w:sdt>
              <w:sdtPr>
                <w:rPr>
                  <w:rStyle w:val="Style3"/>
                </w:rPr>
                <w:tag w:val="Blank"/>
                <w:id w:val="568691571"/>
                <w:placeholder>
                  <w:docPart w:val="66167180D4794F9F8D31B09A9CDFFACC"/>
                </w:placeholder>
                <w:showingPlcHdr/>
                <w:text/>
              </w:sdtPr>
              <w:sdtEndPr>
                <w:rPr>
                  <w:rStyle w:val="Style3"/>
                </w:rPr>
              </w:sdtEndPr>
              <w:sdtContent>
                <w:r w:rsidR="00D133B8" w:rsidRPr="00FE6F5B">
                  <w:rPr>
                    <w:rStyle w:val="PlaceholderText"/>
                    <w:b/>
                    <w:bCs/>
                    <w:sz w:val="19"/>
                    <w:szCs w:val="19"/>
                    <w:u w:val="single"/>
                  </w:rPr>
                  <w:t xml:space="preserve">             </w:t>
                </w:r>
                <w:r w:rsidR="00D133B8">
                  <w:rPr>
                    <w:rStyle w:val="PlaceholderText"/>
                    <w:b/>
                    <w:bCs/>
                    <w:sz w:val="19"/>
                    <w:szCs w:val="19"/>
                    <w:u w:val="single"/>
                  </w:rPr>
                  <w:t xml:space="preserve">         </w:t>
                </w:r>
                <w:r w:rsidR="00D133B8" w:rsidRPr="00FE6F5B">
                  <w:rPr>
                    <w:rStyle w:val="PlaceholderText"/>
                    <w:b/>
                    <w:bCs/>
                    <w:sz w:val="19"/>
                    <w:szCs w:val="19"/>
                    <w:u w:val="single"/>
                  </w:rPr>
                  <w:t xml:space="preserve">       </w:t>
                </w:r>
              </w:sdtContent>
            </w:sdt>
          </w:p>
        </w:tc>
        <w:tc>
          <w:tcPr>
            <w:tcW w:w="3915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6624D32C" w14:textId="1ACFA8E0" w:rsidR="00D05C2F" w:rsidRPr="00FE6F5B" w:rsidRDefault="00C167BF" w:rsidP="00D05C2F">
            <w:pPr>
              <w:tabs>
                <w:tab w:val="left" w:pos="1050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1797871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5C2F" w:rsidRPr="00FE6F5B">
                  <w:rPr>
                    <w:rFonts w:eastAsia="MS Gothic"/>
                    <w:sz w:val="21"/>
                    <w:szCs w:val="21"/>
                  </w:rPr>
                  <w:t>☐</w:t>
                </w:r>
              </w:sdtContent>
            </w:sdt>
            <w:r w:rsidR="00D05C2F" w:rsidRPr="00FE6F5B">
              <w:rPr>
                <w:sz w:val="21"/>
                <w:szCs w:val="21"/>
              </w:rPr>
              <w:t xml:space="preserve"> No</w:t>
            </w:r>
            <w:r w:rsidR="00D05C2F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2085952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5C2F" w:rsidRPr="00FE6F5B">
                  <w:rPr>
                    <w:rFonts w:eastAsia="MS Gothic"/>
                    <w:sz w:val="21"/>
                    <w:szCs w:val="21"/>
                  </w:rPr>
                  <w:t>☐</w:t>
                </w:r>
              </w:sdtContent>
            </w:sdt>
            <w:r w:rsidR="00D05C2F" w:rsidRPr="00FE6F5B">
              <w:rPr>
                <w:sz w:val="21"/>
                <w:szCs w:val="21"/>
              </w:rPr>
              <w:t xml:space="preserve"> Unknown</w:t>
            </w:r>
          </w:p>
        </w:tc>
      </w:tr>
      <w:tr w:rsidR="00541F96" w:rsidRPr="003A6AD0" w14:paraId="58279C66" w14:textId="77777777" w:rsidTr="00D05C2F">
        <w:trPr>
          <w:gridAfter w:val="1"/>
          <w:wAfter w:w="678" w:type="dxa"/>
          <w:trHeight w:val="364"/>
        </w:trPr>
        <w:tc>
          <w:tcPr>
            <w:tcW w:w="10122" w:type="dxa"/>
            <w:gridSpan w:val="5"/>
            <w:tcBorders>
              <w:bottom w:val="single" w:sz="4" w:space="0" w:color="676767" w:themeColor="accent6" w:themeShade="BF"/>
            </w:tcBorders>
            <w:vAlign w:val="center"/>
          </w:tcPr>
          <w:p w14:paraId="11572B5F" w14:textId="0F8F0E32" w:rsidR="00541F96" w:rsidRPr="003A6AD0" w:rsidRDefault="00541F96" w:rsidP="00941428">
            <w:pPr>
              <w:jc w:val="center"/>
              <w:rPr>
                <w:sz w:val="20"/>
              </w:rPr>
            </w:pPr>
            <w:r w:rsidRPr="00941428">
              <w:rPr>
                <w:color w:val="1F497D" w:themeColor="text2"/>
                <w:sz w:val="20"/>
              </w:rPr>
              <w:t>Additional</w:t>
            </w:r>
            <w:r w:rsidR="00941428" w:rsidRPr="00941428">
              <w:rPr>
                <w:color w:val="1F497D" w:themeColor="text2"/>
                <w:sz w:val="20"/>
              </w:rPr>
              <w:t xml:space="preserve"> rash-related questions are asked in the Signs and Symptoms section</w:t>
            </w:r>
            <w:r w:rsidR="00DA1540">
              <w:rPr>
                <w:color w:val="1F497D" w:themeColor="text2"/>
                <w:sz w:val="20"/>
              </w:rPr>
              <w:t>.</w:t>
            </w:r>
          </w:p>
        </w:tc>
      </w:tr>
    </w:tbl>
    <w:p w14:paraId="310C2D72" w14:textId="2DE36BAD" w:rsidR="003709CB" w:rsidRPr="009C3EAF" w:rsidRDefault="003709CB" w:rsidP="00CE2778">
      <w:pPr>
        <w:pStyle w:val="Heading1"/>
        <w:spacing w:before="200"/>
        <w:rPr>
          <w:rFonts w:ascii="Aptos" w:hAnsi="Aptos"/>
        </w:rPr>
      </w:pPr>
      <w:r w:rsidRPr="009C3EAF">
        <w:rPr>
          <w:rFonts w:ascii="Aptos" w:hAnsi="Aptos"/>
        </w:rPr>
        <w:t>C</w:t>
      </w:r>
      <w:r w:rsidR="00972004">
        <w:rPr>
          <w:rFonts w:ascii="Aptos" w:hAnsi="Aptos"/>
        </w:rPr>
        <w:t>linical Status</w:t>
      </w:r>
    </w:p>
    <w:tbl>
      <w:tblPr>
        <w:tblStyle w:val="OfficeHours"/>
        <w:tblW w:w="11231" w:type="dxa"/>
        <w:tblLayout w:type="fixed"/>
        <w:tblLook w:val="0620" w:firstRow="1" w:lastRow="0" w:firstColumn="0" w:lastColumn="0" w:noHBand="1" w:noVBand="1"/>
      </w:tblPr>
      <w:tblGrid>
        <w:gridCol w:w="2970"/>
        <w:gridCol w:w="2927"/>
        <w:gridCol w:w="401"/>
        <w:gridCol w:w="454"/>
        <w:gridCol w:w="538"/>
        <w:gridCol w:w="1084"/>
        <w:gridCol w:w="2477"/>
        <w:gridCol w:w="380"/>
      </w:tblGrid>
      <w:tr w:rsidR="00916DD8" w:rsidRPr="00983053" w14:paraId="24267BA0" w14:textId="65E6D506" w:rsidTr="004F263B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80" w:type="dxa"/>
          <w:trHeight w:hRule="exact" w:val="288"/>
        </w:trPr>
        <w:tc>
          <w:tcPr>
            <w:tcW w:w="2970" w:type="dxa"/>
            <w:vAlign w:val="center"/>
          </w:tcPr>
          <w:p w14:paraId="2AEF3D9A" w14:textId="1284FE6C" w:rsidR="00916DD8" w:rsidRPr="00983053" w:rsidRDefault="00F46F0C" w:rsidP="00D5182D">
            <w:pPr>
              <w:jc w:val="left"/>
              <w:rPr>
                <w:b w:val="0"/>
                <w:bCs/>
                <w:sz w:val="21"/>
                <w:szCs w:val="21"/>
              </w:rPr>
            </w:pPr>
            <w:r w:rsidRPr="00983053">
              <w:rPr>
                <w:bCs/>
                <w:sz w:val="21"/>
                <w:szCs w:val="21"/>
              </w:rPr>
              <w:t>Rash</w:t>
            </w:r>
            <w:r w:rsidR="00916DD8" w:rsidRPr="00983053">
              <w:rPr>
                <w:bCs/>
                <w:sz w:val="21"/>
                <w:szCs w:val="21"/>
              </w:rPr>
              <w:t xml:space="preserve"> onset date</w:t>
            </w:r>
          </w:p>
        </w:tc>
        <w:sdt>
          <w:sdtPr>
            <w:rPr>
              <w:rStyle w:val="Style3"/>
              <w:bCs/>
              <w:szCs w:val="18"/>
            </w:rPr>
            <w:id w:val="925760830"/>
            <w:placeholder>
              <w:docPart w:val="11A3981E5F7B48F7A17D7A5877B9DCF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2927" w:type="dxa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2C80B222" w14:textId="40EBC3C8" w:rsidR="00916DD8" w:rsidRPr="00374508" w:rsidRDefault="00374508" w:rsidP="00CC203E">
                <w:pPr>
                  <w:tabs>
                    <w:tab w:val="left" w:pos="2400"/>
                    <w:tab w:val="left" w:pos="4335"/>
                  </w:tabs>
                  <w:jc w:val="left"/>
                  <w:rPr>
                    <w:b w:val="0"/>
                    <w:bCs/>
                    <w:szCs w:val="18"/>
                  </w:rPr>
                </w:pPr>
                <w:r>
                  <w:rPr>
                    <w:rStyle w:val="Style3"/>
                    <w:bCs/>
                    <w:szCs w:val="18"/>
                  </w:rPr>
                  <w:t xml:space="preserve">                                              </w:t>
                </w:r>
              </w:p>
            </w:tc>
          </w:sdtContent>
        </w:sdt>
        <w:tc>
          <w:tcPr>
            <w:tcW w:w="2477" w:type="dxa"/>
            <w:gridSpan w:val="4"/>
            <w:tcBorders>
              <w:left w:val="nil"/>
            </w:tcBorders>
            <w:vAlign w:val="center"/>
          </w:tcPr>
          <w:p w14:paraId="63872750" w14:textId="77777777" w:rsidR="00916DD8" w:rsidRPr="00983053" w:rsidRDefault="00916DD8" w:rsidP="00C44B6C">
            <w:pPr>
              <w:tabs>
                <w:tab w:val="left" w:pos="2400"/>
                <w:tab w:val="left" w:pos="4335"/>
              </w:tabs>
              <w:rPr>
                <w:sz w:val="21"/>
                <w:szCs w:val="21"/>
              </w:rPr>
            </w:pPr>
          </w:p>
        </w:tc>
        <w:tc>
          <w:tcPr>
            <w:tcW w:w="2477" w:type="dxa"/>
            <w:tcBorders>
              <w:left w:val="nil"/>
            </w:tcBorders>
            <w:vAlign w:val="center"/>
          </w:tcPr>
          <w:p w14:paraId="52FC03A0" w14:textId="77777777" w:rsidR="00916DD8" w:rsidRPr="00983053" w:rsidRDefault="00916DD8" w:rsidP="00C44B6C">
            <w:pPr>
              <w:tabs>
                <w:tab w:val="left" w:pos="2400"/>
                <w:tab w:val="left" w:pos="4335"/>
              </w:tabs>
              <w:rPr>
                <w:sz w:val="21"/>
                <w:szCs w:val="21"/>
              </w:rPr>
            </w:pPr>
          </w:p>
        </w:tc>
      </w:tr>
      <w:tr w:rsidR="00972004" w:rsidRPr="003A6AD0" w14:paraId="7E50624C" w14:textId="77777777" w:rsidTr="004F263B">
        <w:trPr>
          <w:gridAfter w:val="1"/>
          <w:wAfter w:w="380" w:type="dxa"/>
          <w:trHeight w:val="144"/>
        </w:trPr>
        <w:tc>
          <w:tcPr>
            <w:tcW w:w="2970" w:type="dxa"/>
            <w:vAlign w:val="center"/>
          </w:tcPr>
          <w:p w14:paraId="7361789F" w14:textId="77777777" w:rsidR="00972004" w:rsidRPr="00F360EB" w:rsidRDefault="00972004" w:rsidP="00C44B6C">
            <w:pPr>
              <w:rPr>
                <w:sz w:val="6"/>
                <w:szCs w:val="6"/>
              </w:rPr>
            </w:pPr>
          </w:p>
        </w:tc>
        <w:tc>
          <w:tcPr>
            <w:tcW w:w="3328" w:type="dxa"/>
            <w:gridSpan w:val="2"/>
            <w:tcBorders>
              <w:left w:val="nil"/>
            </w:tcBorders>
            <w:vAlign w:val="center"/>
          </w:tcPr>
          <w:p w14:paraId="7D5D613F" w14:textId="77777777" w:rsidR="00972004" w:rsidRPr="00F360EB" w:rsidRDefault="00972004" w:rsidP="00C44B6C">
            <w:pPr>
              <w:rPr>
                <w:sz w:val="6"/>
                <w:szCs w:val="6"/>
              </w:rPr>
            </w:pPr>
          </w:p>
        </w:tc>
        <w:tc>
          <w:tcPr>
            <w:tcW w:w="454" w:type="dxa"/>
            <w:vAlign w:val="center"/>
          </w:tcPr>
          <w:p w14:paraId="0268A6E6" w14:textId="77777777" w:rsidR="00972004" w:rsidRPr="00F360EB" w:rsidRDefault="00972004" w:rsidP="00C44B6C">
            <w:pPr>
              <w:rPr>
                <w:sz w:val="6"/>
                <w:szCs w:val="6"/>
              </w:rPr>
            </w:pPr>
          </w:p>
        </w:tc>
        <w:tc>
          <w:tcPr>
            <w:tcW w:w="4099" w:type="dxa"/>
            <w:gridSpan w:val="3"/>
            <w:vAlign w:val="center"/>
          </w:tcPr>
          <w:p w14:paraId="03D78686" w14:textId="77777777" w:rsidR="00972004" w:rsidRPr="00F360EB" w:rsidRDefault="00972004" w:rsidP="00C44B6C">
            <w:pPr>
              <w:rPr>
                <w:sz w:val="6"/>
                <w:szCs w:val="6"/>
              </w:rPr>
            </w:pPr>
          </w:p>
        </w:tc>
      </w:tr>
      <w:tr w:rsidR="00B203A8" w:rsidRPr="00983053" w14:paraId="0D3D2E07" w14:textId="77777777" w:rsidTr="004F263B">
        <w:trPr>
          <w:gridAfter w:val="1"/>
          <w:wAfter w:w="380" w:type="dxa"/>
          <w:trHeight w:val="288"/>
        </w:trPr>
        <w:tc>
          <w:tcPr>
            <w:tcW w:w="2970" w:type="dxa"/>
            <w:vAlign w:val="center"/>
          </w:tcPr>
          <w:p w14:paraId="61B23D19" w14:textId="2592CCD7" w:rsidR="00B203A8" w:rsidRPr="00983053" w:rsidRDefault="00B203A8" w:rsidP="00892F66">
            <w:pPr>
              <w:rPr>
                <w:b/>
                <w:bCs/>
                <w:sz w:val="21"/>
                <w:szCs w:val="21"/>
              </w:rPr>
            </w:pPr>
            <w:r w:rsidRPr="00983053">
              <w:rPr>
                <w:b/>
                <w:bCs/>
                <w:sz w:val="21"/>
                <w:szCs w:val="21"/>
              </w:rPr>
              <w:t>Evaluated by HCP?</w:t>
            </w:r>
          </w:p>
        </w:tc>
        <w:tc>
          <w:tcPr>
            <w:tcW w:w="7881" w:type="dxa"/>
            <w:gridSpan w:val="6"/>
            <w:tcBorders>
              <w:left w:val="nil"/>
            </w:tcBorders>
            <w:shd w:val="clear" w:color="auto" w:fill="FFFFFF" w:themeFill="background1"/>
            <w:vAlign w:val="center"/>
          </w:tcPr>
          <w:p w14:paraId="38576EA9" w14:textId="464BADD2" w:rsidR="00B203A8" w:rsidRPr="00FE6F5B" w:rsidRDefault="00C167BF" w:rsidP="004F263B">
            <w:pPr>
              <w:tabs>
                <w:tab w:val="left" w:pos="4290"/>
                <w:tab w:val="left" w:pos="5718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532620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63B" w:rsidRPr="00FE6F5B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4F263B" w:rsidRPr="00FE6F5B">
              <w:rPr>
                <w:sz w:val="21"/>
                <w:szCs w:val="21"/>
              </w:rPr>
              <w:t xml:space="preserve"> </w:t>
            </w:r>
            <w:r w:rsidR="00B203A8" w:rsidRPr="00FE6F5B">
              <w:rPr>
                <w:sz w:val="21"/>
                <w:szCs w:val="21"/>
              </w:rPr>
              <w:t>Yes</w:t>
            </w:r>
            <w:r w:rsidR="00D61009" w:rsidRPr="00FE6F5B">
              <w:rPr>
                <w:sz w:val="21"/>
                <w:szCs w:val="21"/>
              </w:rPr>
              <w:t xml:space="preserve"> (eval date): </w:t>
            </w:r>
            <w:sdt>
              <w:sdtPr>
                <w:rPr>
                  <w:rStyle w:val="Style3"/>
                </w:rPr>
                <w:id w:val="105243070"/>
                <w:placeholder>
                  <w:docPart w:val="ACD96EE8485A443DA012D0B031AD831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1"/>
                  <w:szCs w:val="21"/>
                </w:rPr>
              </w:sdtEndPr>
              <w:sdtContent>
                <w:r w:rsidR="00885F36">
                  <w:rPr>
                    <w:rStyle w:val="PlaceholderText"/>
                    <w:szCs w:val="18"/>
                    <w:u w:val="single"/>
                  </w:rPr>
                  <w:t xml:space="preserve">                           </w:t>
                </w:r>
              </w:sdtContent>
            </w:sdt>
            <w:r w:rsidR="00B203A8" w:rsidRPr="00FE6F5B">
              <w:rPr>
                <w:sz w:val="21"/>
                <w:szCs w:val="21"/>
              </w:rPr>
              <w:tab/>
              <w:t xml:space="preserve"> </w:t>
            </w:r>
            <w:sdt>
              <w:sdtPr>
                <w:rPr>
                  <w:sz w:val="21"/>
                  <w:szCs w:val="21"/>
                </w:rPr>
                <w:id w:val="200834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03A8" w:rsidRPr="00FE6F5B">
                  <w:rPr>
                    <w:rFonts w:eastAsia="MS Gothic"/>
                    <w:sz w:val="21"/>
                    <w:szCs w:val="21"/>
                  </w:rPr>
                  <w:t>☐</w:t>
                </w:r>
              </w:sdtContent>
            </w:sdt>
            <w:r w:rsidR="00B203A8" w:rsidRPr="00FE6F5B">
              <w:rPr>
                <w:sz w:val="21"/>
                <w:szCs w:val="21"/>
              </w:rPr>
              <w:t xml:space="preserve"> No</w:t>
            </w:r>
            <w:r w:rsidR="00B203A8" w:rsidRPr="00FE6F5B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1834024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63B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4F263B" w:rsidRPr="00FE6F5B">
              <w:rPr>
                <w:sz w:val="21"/>
                <w:szCs w:val="21"/>
              </w:rPr>
              <w:t xml:space="preserve"> </w:t>
            </w:r>
            <w:r w:rsidR="00B203A8" w:rsidRPr="00FE6F5B">
              <w:rPr>
                <w:sz w:val="21"/>
                <w:szCs w:val="21"/>
              </w:rPr>
              <w:t>Unknown</w:t>
            </w:r>
          </w:p>
        </w:tc>
      </w:tr>
      <w:tr w:rsidR="00892F66" w:rsidRPr="00B7524C" w14:paraId="5B69AFF8" w14:textId="77777777" w:rsidTr="004F263B">
        <w:trPr>
          <w:gridAfter w:val="1"/>
          <w:wAfter w:w="380" w:type="dxa"/>
          <w:trHeight w:val="144"/>
        </w:trPr>
        <w:tc>
          <w:tcPr>
            <w:tcW w:w="2970" w:type="dxa"/>
            <w:vAlign w:val="center"/>
          </w:tcPr>
          <w:p w14:paraId="7F1B73D8" w14:textId="77777777" w:rsidR="00892F66" w:rsidRPr="00B7524C" w:rsidRDefault="00892F66" w:rsidP="00892F66">
            <w:pPr>
              <w:rPr>
                <w:sz w:val="6"/>
                <w:szCs w:val="6"/>
              </w:rPr>
            </w:pPr>
          </w:p>
        </w:tc>
        <w:tc>
          <w:tcPr>
            <w:tcW w:w="3328" w:type="dxa"/>
            <w:gridSpan w:val="2"/>
            <w:tcBorders>
              <w:left w:val="nil"/>
            </w:tcBorders>
            <w:vAlign w:val="center"/>
          </w:tcPr>
          <w:p w14:paraId="5B38133D" w14:textId="77777777" w:rsidR="00892F66" w:rsidRPr="00B7524C" w:rsidRDefault="00892F66" w:rsidP="00892F66">
            <w:pPr>
              <w:rPr>
                <w:sz w:val="6"/>
                <w:szCs w:val="6"/>
              </w:rPr>
            </w:pPr>
          </w:p>
        </w:tc>
        <w:tc>
          <w:tcPr>
            <w:tcW w:w="454" w:type="dxa"/>
            <w:vAlign w:val="center"/>
          </w:tcPr>
          <w:p w14:paraId="1146E90C" w14:textId="77777777" w:rsidR="00892F66" w:rsidRPr="00B7524C" w:rsidRDefault="00892F66" w:rsidP="00892F66">
            <w:pPr>
              <w:rPr>
                <w:sz w:val="6"/>
                <w:szCs w:val="6"/>
              </w:rPr>
            </w:pPr>
          </w:p>
        </w:tc>
        <w:tc>
          <w:tcPr>
            <w:tcW w:w="4099" w:type="dxa"/>
            <w:gridSpan w:val="3"/>
            <w:vAlign w:val="center"/>
          </w:tcPr>
          <w:p w14:paraId="68673BB0" w14:textId="77777777" w:rsidR="00892F66" w:rsidRPr="00B7524C" w:rsidRDefault="00892F66" w:rsidP="00892F66">
            <w:pPr>
              <w:rPr>
                <w:sz w:val="6"/>
                <w:szCs w:val="6"/>
              </w:rPr>
            </w:pPr>
          </w:p>
        </w:tc>
      </w:tr>
      <w:tr w:rsidR="004F263B" w:rsidRPr="00983053" w14:paraId="43122D2F" w14:textId="77777777" w:rsidTr="004F263B">
        <w:trPr>
          <w:trHeight w:hRule="exact" w:val="360"/>
        </w:trPr>
        <w:tc>
          <w:tcPr>
            <w:tcW w:w="2970" w:type="dxa"/>
            <w:vAlign w:val="center"/>
          </w:tcPr>
          <w:p w14:paraId="1B648C2F" w14:textId="08FE60B0" w:rsidR="004F263B" w:rsidRPr="00983053" w:rsidRDefault="004F263B" w:rsidP="00C44B6C">
            <w:pPr>
              <w:rPr>
                <w:b/>
                <w:bCs/>
                <w:sz w:val="21"/>
                <w:szCs w:val="21"/>
              </w:rPr>
            </w:pPr>
            <w:r w:rsidRPr="00983053">
              <w:rPr>
                <w:b/>
                <w:bCs/>
                <w:sz w:val="21"/>
                <w:szCs w:val="21"/>
              </w:rPr>
              <w:t>Patient hospitalized?</w:t>
            </w:r>
          </w:p>
        </w:tc>
        <w:tc>
          <w:tcPr>
            <w:tcW w:w="4320" w:type="dxa"/>
            <w:gridSpan w:val="4"/>
            <w:tcBorders>
              <w:left w:val="nil"/>
            </w:tcBorders>
            <w:shd w:val="clear" w:color="auto" w:fill="FFFFFF" w:themeFill="background1"/>
            <w:vAlign w:val="center"/>
          </w:tcPr>
          <w:p w14:paraId="39CC5B26" w14:textId="4436DF02" w:rsidR="004F263B" w:rsidRPr="00FE6F5B" w:rsidRDefault="00C167BF" w:rsidP="004F263B">
            <w:pPr>
              <w:tabs>
                <w:tab w:val="left" w:pos="4290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52702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63B" w:rsidRPr="00FE6F5B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4F263B" w:rsidRPr="00FE6F5B">
              <w:rPr>
                <w:sz w:val="21"/>
                <w:szCs w:val="21"/>
              </w:rPr>
              <w:t xml:space="preserve"> Yes (medical record #):</w:t>
            </w:r>
            <w:r w:rsidR="004F263B">
              <w:rPr>
                <w:sz w:val="21"/>
                <w:szCs w:val="21"/>
              </w:rPr>
              <w:t xml:space="preserve"> </w:t>
            </w:r>
            <w:sdt>
              <w:sdtPr>
                <w:rPr>
                  <w:rStyle w:val="Style3"/>
                </w:rPr>
                <w:tag w:val="Blank"/>
                <w:id w:val="-1031252774"/>
                <w:placeholder>
                  <w:docPart w:val="F30D789367D94D7A9E250F2F8AAD9375"/>
                </w:placeholder>
                <w:showingPlcHdr/>
                <w:text/>
              </w:sdtPr>
              <w:sdtEndPr>
                <w:rPr>
                  <w:rStyle w:val="DefaultParagraphFont"/>
                  <w:sz w:val="21"/>
                  <w:szCs w:val="21"/>
                </w:rPr>
              </w:sdtEndPr>
              <w:sdtContent>
                <w:r w:rsidR="004F263B" w:rsidRPr="00FE6F5B">
                  <w:rPr>
                    <w:rStyle w:val="PlaceholderText"/>
                    <w:b/>
                    <w:bCs/>
                    <w:sz w:val="19"/>
                    <w:szCs w:val="19"/>
                    <w:u w:val="single"/>
                  </w:rPr>
                  <w:t xml:space="preserve">                    </w:t>
                </w:r>
                <w:r w:rsidR="004F263B" w:rsidRPr="00FE6F5B">
                  <w:rPr>
                    <w:b/>
                    <w:bCs/>
                    <w:sz w:val="19"/>
                    <w:szCs w:val="19"/>
                    <w:u w:val="single"/>
                  </w:rPr>
                  <w:t xml:space="preserve">                 </w:t>
                </w:r>
              </w:sdtContent>
            </w:sdt>
          </w:p>
        </w:tc>
        <w:tc>
          <w:tcPr>
            <w:tcW w:w="3941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151433C1" w14:textId="2F457C3A" w:rsidR="004F263B" w:rsidRPr="00FE6F5B" w:rsidRDefault="00C167BF" w:rsidP="004F263B">
            <w:pPr>
              <w:tabs>
                <w:tab w:val="left" w:pos="1398"/>
                <w:tab w:val="left" w:pos="4290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649823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63B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4F263B" w:rsidRPr="00FE6F5B">
              <w:rPr>
                <w:sz w:val="21"/>
                <w:szCs w:val="21"/>
              </w:rPr>
              <w:t xml:space="preserve"> No</w:t>
            </w:r>
            <w:r w:rsidR="004F263B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-1278101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63B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4F263B" w:rsidRPr="00FE6F5B">
              <w:rPr>
                <w:sz w:val="21"/>
                <w:szCs w:val="21"/>
              </w:rPr>
              <w:t xml:space="preserve"> Unknown</w:t>
            </w:r>
          </w:p>
        </w:tc>
      </w:tr>
      <w:tr w:rsidR="006C05E5" w:rsidRPr="00243824" w14:paraId="3E499291" w14:textId="77777777" w:rsidTr="004F263B">
        <w:trPr>
          <w:gridAfter w:val="1"/>
          <w:wAfter w:w="380" w:type="dxa"/>
          <w:trHeight w:val="20"/>
        </w:trPr>
        <w:tc>
          <w:tcPr>
            <w:tcW w:w="2970" w:type="dxa"/>
            <w:vAlign w:val="center"/>
          </w:tcPr>
          <w:p w14:paraId="2B5C3526" w14:textId="77777777" w:rsidR="006C05E5" w:rsidRPr="00243824" w:rsidRDefault="006C05E5" w:rsidP="00C44B6C">
            <w:pPr>
              <w:rPr>
                <w:sz w:val="8"/>
                <w:szCs w:val="8"/>
              </w:rPr>
            </w:pPr>
          </w:p>
        </w:tc>
        <w:tc>
          <w:tcPr>
            <w:tcW w:w="3328" w:type="dxa"/>
            <w:gridSpan w:val="2"/>
            <w:tcBorders>
              <w:left w:val="nil"/>
            </w:tcBorders>
            <w:vAlign w:val="center"/>
          </w:tcPr>
          <w:p w14:paraId="0B6FBAD0" w14:textId="77777777" w:rsidR="006C05E5" w:rsidRPr="00243824" w:rsidRDefault="006C05E5" w:rsidP="00C44B6C">
            <w:pPr>
              <w:rPr>
                <w:sz w:val="8"/>
                <w:szCs w:val="8"/>
              </w:rPr>
            </w:pPr>
          </w:p>
        </w:tc>
        <w:tc>
          <w:tcPr>
            <w:tcW w:w="454" w:type="dxa"/>
            <w:vAlign w:val="center"/>
          </w:tcPr>
          <w:p w14:paraId="585E8664" w14:textId="77777777" w:rsidR="006C05E5" w:rsidRPr="00243824" w:rsidRDefault="006C05E5" w:rsidP="00C44B6C">
            <w:pPr>
              <w:rPr>
                <w:sz w:val="8"/>
                <w:szCs w:val="8"/>
              </w:rPr>
            </w:pPr>
          </w:p>
        </w:tc>
        <w:tc>
          <w:tcPr>
            <w:tcW w:w="4099" w:type="dxa"/>
            <w:gridSpan w:val="3"/>
            <w:vAlign w:val="center"/>
          </w:tcPr>
          <w:p w14:paraId="3D569973" w14:textId="77777777" w:rsidR="006C05E5" w:rsidRPr="00243824" w:rsidRDefault="006C05E5" w:rsidP="00C44B6C">
            <w:pPr>
              <w:rPr>
                <w:sz w:val="8"/>
                <w:szCs w:val="8"/>
              </w:rPr>
            </w:pPr>
          </w:p>
        </w:tc>
      </w:tr>
      <w:tr w:rsidR="009540DF" w:rsidRPr="00983053" w14:paraId="52B62B8F" w14:textId="77777777" w:rsidTr="004F263B">
        <w:trPr>
          <w:gridAfter w:val="1"/>
          <w:wAfter w:w="380" w:type="dxa"/>
          <w:trHeight w:val="360"/>
        </w:trPr>
        <w:tc>
          <w:tcPr>
            <w:tcW w:w="2970" w:type="dxa"/>
            <w:vAlign w:val="center"/>
          </w:tcPr>
          <w:p w14:paraId="27888A96" w14:textId="65341591" w:rsidR="009540DF" w:rsidRPr="00983053" w:rsidRDefault="009540DF" w:rsidP="00C44B6C">
            <w:pPr>
              <w:ind w:left="330"/>
              <w:rPr>
                <w:b/>
                <w:bCs/>
                <w:sz w:val="21"/>
                <w:szCs w:val="21"/>
              </w:rPr>
            </w:pPr>
            <w:r w:rsidRPr="00983053">
              <w:rPr>
                <w:b/>
                <w:bCs/>
                <w:sz w:val="21"/>
                <w:szCs w:val="21"/>
              </w:rPr>
              <w:t>If yes, date admitted</w:t>
            </w:r>
            <w:r w:rsidR="00D14101" w:rsidRPr="00983053">
              <w:rPr>
                <w:b/>
                <w:bCs/>
                <w:sz w:val="21"/>
                <w:szCs w:val="21"/>
              </w:rPr>
              <w:t>:</w:t>
            </w:r>
          </w:p>
        </w:tc>
        <w:sdt>
          <w:sdtPr>
            <w:rPr>
              <w:sz w:val="21"/>
              <w:szCs w:val="21"/>
            </w:rPr>
            <w:id w:val="-1245176450"/>
            <w:placeholder>
              <w:docPart w:val="20CB787C2F50422E9116F76B25C1E8C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927" w:type="dxa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36FEFB84" w14:textId="2A18C311" w:rsidR="009540DF" w:rsidRPr="00983053" w:rsidRDefault="008809FC" w:rsidP="00C44B6C">
                <w:pPr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 xml:space="preserve">                             </w:t>
                </w:r>
              </w:p>
            </w:tc>
          </w:sdtContent>
        </w:sdt>
        <w:tc>
          <w:tcPr>
            <w:tcW w:w="2477" w:type="dxa"/>
            <w:gridSpan w:val="4"/>
            <w:tcBorders>
              <w:left w:val="nil"/>
            </w:tcBorders>
            <w:vAlign w:val="center"/>
          </w:tcPr>
          <w:p w14:paraId="6F03D73C" w14:textId="307AA191" w:rsidR="009540DF" w:rsidRPr="00983053" w:rsidRDefault="00D14101" w:rsidP="00B80F7C">
            <w:pPr>
              <w:ind w:left="270"/>
              <w:rPr>
                <w:b/>
                <w:bCs/>
                <w:sz w:val="21"/>
                <w:szCs w:val="21"/>
              </w:rPr>
            </w:pPr>
            <w:r w:rsidRPr="00983053">
              <w:rPr>
                <w:b/>
                <w:bCs/>
                <w:sz w:val="21"/>
                <w:szCs w:val="21"/>
              </w:rPr>
              <w:t>Date discharged:</w:t>
            </w:r>
          </w:p>
        </w:tc>
        <w:sdt>
          <w:sdtPr>
            <w:rPr>
              <w:sz w:val="21"/>
              <w:szCs w:val="21"/>
            </w:rPr>
            <w:id w:val="-1833834434"/>
            <w:placeholder>
              <w:docPart w:val="7392E9639F2C4C7F8DB4D8BADFDD4E8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477" w:type="dxa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6E050C4F" w14:textId="142A0BB0" w:rsidR="009540DF" w:rsidRPr="00983053" w:rsidRDefault="008809FC" w:rsidP="00C44B6C">
                <w:pPr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 xml:space="preserve">                               </w:t>
                </w:r>
              </w:p>
            </w:tc>
          </w:sdtContent>
        </w:sdt>
      </w:tr>
      <w:tr w:rsidR="006C05E5" w:rsidRPr="003A6AD0" w14:paraId="277700C0" w14:textId="77777777" w:rsidTr="004F263B">
        <w:trPr>
          <w:gridAfter w:val="1"/>
          <w:wAfter w:w="380" w:type="dxa"/>
          <w:trHeight w:val="144"/>
        </w:trPr>
        <w:tc>
          <w:tcPr>
            <w:tcW w:w="2970" w:type="dxa"/>
            <w:vAlign w:val="center"/>
          </w:tcPr>
          <w:p w14:paraId="7AD1C5D1" w14:textId="77777777" w:rsidR="006C05E5" w:rsidRPr="00F360EB" w:rsidRDefault="006C05E5" w:rsidP="00892F66">
            <w:pPr>
              <w:rPr>
                <w:sz w:val="6"/>
                <w:szCs w:val="6"/>
              </w:rPr>
            </w:pPr>
          </w:p>
        </w:tc>
        <w:tc>
          <w:tcPr>
            <w:tcW w:w="3328" w:type="dxa"/>
            <w:gridSpan w:val="2"/>
            <w:tcBorders>
              <w:left w:val="nil"/>
            </w:tcBorders>
            <w:vAlign w:val="center"/>
          </w:tcPr>
          <w:p w14:paraId="5C9ED8A3" w14:textId="77777777" w:rsidR="006C05E5" w:rsidRPr="00F360EB" w:rsidRDefault="006C05E5" w:rsidP="00892F66">
            <w:pPr>
              <w:rPr>
                <w:sz w:val="6"/>
                <w:szCs w:val="6"/>
              </w:rPr>
            </w:pPr>
          </w:p>
        </w:tc>
        <w:tc>
          <w:tcPr>
            <w:tcW w:w="454" w:type="dxa"/>
            <w:vAlign w:val="center"/>
          </w:tcPr>
          <w:p w14:paraId="54E9CCD7" w14:textId="77777777" w:rsidR="006C05E5" w:rsidRPr="00F360EB" w:rsidRDefault="006C05E5" w:rsidP="00892F66">
            <w:pPr>
              <w:rPr>
                <w:sz w:val="6"/>
                <w:szCs w:val="6"/>
              </w:rPr>
            </w:pPr>
          </w:p>
        </w:tc>
        <w:tc>
          <w:tcPr>
            <w:tcW w:w="4099" w:type="dxa"/>
            <w:gridSpan w:val="3"/>
            <w:vAlign w:val="center"/>
          </w:tcPr>
          <w:p w14:paraId="286435F7" w14:textId="77777777" w:rsidR="006C05E5" w:rsidRPr="00F360EB" w:rsidRDefault="006C05E5" w:rsidP="00892F66">
            <w:pPr>
              <w:rPr>
                <w:sz w:val="6"/>
                <w:szCs w:val="6"/>
              </w:rPr>
            </w:pPr>
          </w:p>
        </w:tc>
      </w:tr>
      <w:tr w:rsidR="008F1121" w:rsidRPr="00983053" w14:paraId="68A91A33" w14:textId="77777777" w:rsidTr="004F263B">
        <w:trPr>
          <w:gridAfter w:val="1"/>
          <w:wAfter w:w="380" w:type="dxa"/>
          <w:trHeight w:hRule="exact" w:val="360"/>
        </w:trPr>
        <w:tc>
          <w:tcPr>
            <w:tcW w:w="2970" w:type="dxa"/>
            <w:vAlign w:val="center"/>
          </w:tcPr>
          <w:p w14:paraId="591190F4" w14:textId="72319C32" w:rsidR="008F1121" w:rsidRPr="00983053" w:rsidRDefault="008F1121" w:rsidP="00C44B6C">
            <w:pPr>
              <w:rPr>
                <w:b/>
                <w:bCs/>
                <w:sz w:val="21"/>
                <w:szCs w:val="21"/>
              </w:rPr>
            </w:pPr>
            <w:r w:rsidRPr="00983053">
              <w:rPr>
                <w:b/>
                <w:bCs/>
                <w:sz w:val="21"/>
                <w:szCs w:val="21"/>
              </w:rPr>
              <w:t>Patient died?</w:t>
            </w:r>
          </w:p>
        </w:tc>
        <w:tc>
          <w:tcPr>
            <w:tcW w:w="7881" w:type="dxa"/>
            <w:gridSpan w:val="6"/>
            <w:tcBorders>
              <w:left w:val="nil"/>
            </w:tcBorders>
            <w:shd w:val="clear" w:color="auto" w:fill="FFFFFF" w:themeFill="background1"/>
            <w:vAlign w:val="center"/>
          </w:tcPr>
          <w:p w14:paraId="292AC3DF" w14:textId="3A266F14" w:rsidR="008F1121" w:rsidRPr="00983053" w:rsidRDefault="00C167BF" w:rsidP="00FE6F5B">
            <w:pPr>
              <w:tabs>
                <w:tab w:val="left" w:pos="4230"/>
              </w:tabs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1642076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121" w:rsidRPr="00983053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8F1121" w:rsidRPr="00983053">
              <w:rPr>
                <w:sz w:val="21"/>
                <w:szCs w:val="21"/>
              </w:rPr>
              <w:t xml:space="preserve"> Yes</w:t>
            </w:r>
            <w:r w:rsidR="008F1121">
              <w:rPr>
                <w:sz w:val="21"/>
                <w:szCs w:val="21"/>
              </w:rPr>
              <w:t xml:space="preserve"> (Date of Death):</w:t>
            </w:r>
            <w:r w:rsidR="005678CE">
              <w:rPr>
                <w:sz w:val="21"/>
                <w:szCs w:val="21"/>
              </w:rPr>
              <w:t xml:space="preserve"> </w:t>
            </w:r>
            <w:sdt>
              <w:sdtPr>
                <w:rPr>
                  <w:rStyle w:val="Style3"/>
                </w:rPr>
                <w:id w:val="1143076202"/>
                <w:placeholder>
                  <w:docPart w:val="36B28343F3B743678354FA7F727A837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1"/>
                  <w:szCs w:val="21"/>
                </w:rPr>
              </w:sdtEndPr>
              <w:sdtContent>
                <w:r w:rsidR="00481E7A">
                  <w:rPr>
                    <w:rStyle w:val="PlaceholderText"/>
                    <w:szCs w:val="18"/>
                    <w:u w:val="single"/>
                  </w:rPr>
                  <w:t xml:space="preserve">                             </w:t>
                </w:r>
              </w:sdtContent>
            </w:sdt>
            <w:r w:rsidR="008F1121" w:rsidRPr="00983053">
              <w:rPr>
                <w:sz w:val="21"/>
                <w:szCs w:val="21"/>
              </w:rPr>
              <w:tab/>
              <w:t xml:space="preserve"> </w:t>
            </w:r>
            <w:sdt>
              <w:sdtPr>
                <w:rPr>
                  <w:sz w:val="21"/>
                  <w:szCs w:val="21"/>
                </w:rPr>
                <w:id w:val="-323979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6F5B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8F1121" w:rsidRPr="00983053">
              <w:rPr>
                <w:sz w:val="21"/>
                <w:szCs w:val="21"/>
              </w:rPr>
              <w:t xml:space="preserve"> No</w:t>
            </w:r>
            <w:r w:rsidR="008F1121" w:rsidRPr="00983053">
              <w:rPr>
                <w:sz w:val="21"/>
                <w:szCs w:val="21"/>
              </w:rPr>
              <w:tab/>
            </w:r>
            <w:r w:rsidR="008F1121" w:rsidRPr="00983053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2108770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121" w:rsidRPr="00983053">
                  <w:rPr>
                    <w:rFonts w:eastAsia="MS Gothic"/>
                    <w:sz w:val="21"/>
                    <w:szCs w:val="21"/>
                  </w:rPr>
                  <w:t>☐</w:t>
                </w:r>
              </w:sdtContent>
            </w:sdt>
            <w:r w:rsidR="008F1121" w:rsidRPr="00983053">
              <w:rPr>
                <w:sz w:val="21"/>
                <w:szCs w:val="21"/>
              </w:rPr>
              <w:t xml:space="preserve"> Unknown</w:t>
            </w:r>
          </w:p>
        </w:tc>
      </w:tr>
      <w:tr w:rsidR="00FA0789" w:rsidRPr="00243824" w14:paraId="32485545" w14:textId="77777777" w:rsidTr="004F263B">
        <w:trPr>
          <w:gridAfter w:val="1"/>
          <w:wAfter w:w="380" w:type="dxa"/>
          <w:trHeight w:val="144"/>
        </w:trPr>
        <w:tc>
          <w:tcPr>
            <w:tcW w:w="2970" w:type="dxa"/>
            <w:vAlign w:val="center"/>
          </w:tcPr>
          <w:p w14:paraId="4C9BAD34" w14:textId="77777777" w:rsidR="00FA0789" w:rsidRPr="00243824" w:rsidRDefault="00FA0789" w:rsidP="00FA0789">
            <w:pPr>
              <w:ind w:left="330"/>
              <w:rPr>
                <w:b/>
                <w:bCs/>
                <w:sz w:val="6"/>
                <w:szCs w:val="6"/>
              </w:rPr>
            </w:pPr>
          </w:p>
        </w:tc>
        <w:tc>
          <w:tcPr>
            <w:tcW w:w="2927" w:type="dxa"/>
            <w:tcBorders>
              <w:left w:val="nil"/>
            </w:tcBorders>
            <w:vAlign w:val="center"/>
          </w:tcPr>
          <w:p w14:paraId="0B508E5E" w14:textId="77777777" w:rsidR="00FA0789" w:rsidRPr="00243824" w:rsidRDefault="00FA0789" w:rsidP="00FA0789">
            <w:pPr>
              <w:rPr>
                <w:sz w:val="6"/>
                <w:szCs w:val="6"/>
              </w:rPr>
            </w:pPr>
          </w:p>
        </w:tc>
        <w:tc>
          <w:tcPr>
            <w:tcW w:w="2477" w:type="dxa"/>
            <w:gridSpan w:val="4"/>
            <w:tcBorders>
              <w:left w:val="nil"/>
            </w:tcBorders>
            <w:vAlign w:val="center"/>
          </w:tcPr>
          <w:p w14:paraId="2C7263E6" w14:textId="77777777" w:rsidR="00FA0789" w:rsidRPr="00243824" w:rsidRDefault="00FA0789" w:rsidP="00FA0789">
            <w:pPr>
              <w:ind w:left="270"/>
              <w:rPr>
                <w:b/>
                <w:bCs/>
                <w:sz w:val="6"/>
                <w:szCs w:val="6"/>
              </w:rPr>
            </w:pPr>
          </w:p>
        </w:tc>
        <w:tc>
          <w:tcPr>
            <w:tcW w:w="2477" w:type="dxa"/>
            <w:tcBorders>
              <w:left w:val="nil"/>
            </w:tcBorders>
            <w:vAlign w:val="center"/>
          </w:tcPr>
          <w:p w14:paraId="3B6F276D" w14:textId="77777777" w:rsidR="00FA0789" w:rsidRPr="00243824" w:rsidRDefault="00FA0789" w:rsidP="00FA0789">
            <w:pPr>
              <w:rPr>
                <w:sz w:val="6"/>
                <w:szCs w:val="6"/>
              </w:rPr>
            </w:pPr>
          </w:p>
        </w:tc>
      </w:tr>
      <w:tr w:rsidR="00A74542" w:rsidRPr="00983053" w14:paraId="7C5C8EC5" w14:textId="77777777" w:rsidTr="00B769AD">
        <w:trPr>
          <w:gridAfter w:val="1"/>
          <w:wAfter w:w="380" w:type="dxa"/>
          <w:trHeight w:hRule="exact" w:val="612"/>
        </w:trPr>
        <w:tc>
          <w:tcPr>
            <w:tcW w:w="2970" w:type="dxa"/>
            <w:vAlign w:val="center"/>
          </w:tcPr>
          <w:p w14:paraId="2710AB65" w14:textId="77777777" w:rsidR="00A74542" w:rsidRDefault="00A74542" w:rsidP="00A74542">
            <w:pPr>
              <w:rPr>
                <w:b/>
                <w:bCs/>
                <w:sz w:val="21"/>
                <w:szCs w:val="21"/>
              </w:rPr>
            </w:pPr>
            <w:r w:rsidRPr="00983053">
              <w:rPr>
                <w:b/>
                <w:bCs/>
                <w:sz w:val="21"/>
                <w:szCs w:val="21"/>
              </w:rPr>
              <w:t>Pregnancy Information</w:t>
            </w:r>
          </w:p>
          <w:p w14:paraId="02EE6C32" w14:textId="35C0556E" w:rsidR="00F603E4" w:rsidRPr="00983053" w:rsidRDefault="00F603E4" w:rsidP="00A74542">
            <w:pPr>
              <w:rPr>
                <w:b/>
                <w:bCs/>
                <w:sz w:val="21"/>
                <w:szCs w:val="21"/>
              </w:rPr>
            </w:pPr>
            <w:r w:rsidRPr="00E03543">
              <w:rPr>
                <w:b/>
                <w:bCs/>
                <w:sz w:val="20"/>
              </w:rPr>
              <w:t>(ages 15-55)</w:t>
            </w:r>
          </w:p>
        </w:tc>
        <w:tc>
          <w:tcPr>
            <w:tcW w:w="7881" w:type="dxa"/>
            <w:gridSpan w:val="6"/>
            <w:tcBorders>
              <w:left w:val="nil"/>
            </w:tcBorders>
            <w:shd w:val="clear" w:color="auto" w:fill="FFFFFF" w:themeFill="background1"/>
            <w:vAlign w:val="center"/>
          </w:tcPr>
          <w:p w14:paraId="49C614E0" w14:textId="4961099F" w:rsidR="00A74542" w:rsidRPr="00983053" w:rsidRDefault="00C167BF" w:rsidP="00E03543">
            <w:pPr>
              <w:tabs>
                <w:tab w:val="left" w:pos="4740"/>
              </w:tabs>
              <w:spacing w:line="300" w:lineRule="auto"/>
              <w:rPr>
                <w:b/>
                <w:bCs/>
                <w:sz w:val="21"/>
                <w:szCs w:val="21"/>
              </w:rPr>
            </w:pPr>
            <w:sdt>
              <w:sdtPr>
                <w:rPr>
                  <w:bCs/>
                  <w:sz w:val="21"/>
                  <w:szCs w:val="21"/>
                </w:rPr>
                <w:id w:val="-127090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0C1" w:rsidRPr="00983053">
                  <w:rPr>
                    <w:rFonts w:ascii="MS Gothic" w:eastAsia="MS Gothic" w:hAnsi="MS Gothic" w:hint="eastAsia"/>
                    <w:bCs/>
                    <w:sz w:val="21"/>
                    <w:szCs w:val="21"/>
                  </w:rPr>
                  <w:t>☐</w:t>
                </w:r>
              </w:sdtContent>
            </w:sdt>
            <w:r w:rsidR="00A74542" w:rsidRPr="00983053">
              <w:rPr>
                <w:bCs/>
                <w:sz w:val="21"/>
                <w:szCs w:val="21"/>
              </w:rPr>
              <w:t xml:space="preserve"> Yes (</w:t>
            </w:r>
            <w:r w:rsidR="00237B7A" w:rsidRPr="00983053">
              <w:rPr>
                <w:bCs/>
                <w:sz w:val="21"/>
                <w:szCs w:val="21"/>
              </w:rPr>
              <w:t>Expected delivery date</w:t>
            </w:r>
            <w:r w:rsidR="00A74542" w:rsidRPr="00983053">
              <w:rPr>
                <w:bCs/>
                <w:sz w:val="21"/>
                <w:szCs w:val="21"/>
              </w:rPr>
              <w:t>):</w:t>
            </w:r>
            <w:r w:rsidR="00FE6F5B">
              <w:rPr>
                <w:bCs/>
                <w:sz w:val="21"/>
                <w:szCs w:val="21"/>
              </w:rPr>
              <w:t xml:space="preserve"> </w:t>
            </w:r>
            <w:sdt>
              <w:sdtPr>
                <w:rPr>
                  <w:rStyle w:val="Style3"/>
                </w:rPr>
                <w:id w:val="1502621923"/>
                <w:placeholder>
                  <w:docPart w:val="F62EB6E65D274C8989903C630FBF07AB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bCs/>
                  <w:sz w:val="21"/>
                  <w:szCs w:val="21"/>
                </w:rPr>
              </w:sdtEndPr>
              <w:sdtContent>
                <w:r w:rsidR="00481E7A">
                  <w:rPr>
                    <w:rStyle w:val="PlaceholderText"/>
                    <w:szCs w:val="18"/>
                    <w:u w:val="single"/>
                  </w:rPr>
                  <w:t xml:space="preserve">                                 </w:t>
                </w:r>
                <w:r w:rsidR="00481E7A" w:rsidRPr="00481E7A">
                  <w:rPr>
                    <w:rStyle w:val="PlaceholderText"/>
                    <w:color w:val="FFFFFF" w:themeColor="background1"/>
                    <w:szCs w:val="18"/>
                    <w:u w:val="single"/>
                  </w:rPr>
                  <w:t>te.</w:t>
                </w:r>
              </w:sdtContent>
            </w:sdt>
            <w:r w:rsidR="00A74542" w:rsidRPr="00983053">
              <w:rPr>
                <w:b/>
                <w:bCs/>
                <w:sz w:val="21"/>
                <w:szCs w:val="21"/>
              </w:rPr>
              <w:tab/>
            </w:r>
            <w:r w:rsidR="00A74542" w:rsidRPr="00983053">
              <w:rPr>
                <w:b/>
                <w:bCs/>
                <w:sz w:val="21"/>
                <w:szCs w:val="21"/>
              </w:rPr>
              <w:tab/>
            </w:r>
            <w:r w:rsidR="00A74542" w:rsidRPr="00983053">
              <w:rPr>
                <w:bCs/>
                <w:sz w:val="21"/>
                <w:szCs w:val="21"/>
              </w:rPr>
              <w:tab/>
            </w:r>
          </w:p>
          <w:p w14:paraId="4512C6AC" w14:textId="7B331FFE" w:rsidR="00A74542" w:rsidRPr="00983053" w:rsidRDefault="00C167BF" w:rsidP="00E03543">
            <w:pPr>
              <w:tabs>
                <w:tab w:val="left" w:pos="1500"/>
                <w:tab w:val="left" w:pos="2850"/>
                <w:tab w:val="left" w:pos="5550"/>
              </w:tabs>
              <w:spacing w:line="300" w:lineRule="auto"/>
              <w:rPr>
                <w:sz w:val="21"/>
                <w:szCs w:val="21"/>
              </w:rPr>
            </w:pPr>
            <w:sdt>
              <w:sdtPr>
                <w:rPr>
                  <w:bCs/>
                  <w:sz w:val="21"/>
                  <w:szCs w:val="21"/>
                </w:rPr>
                <w:id w:val="1810511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2101">
                  <w:rPr>
                    <w:rFonts w:ascii="MS Gothic" w:eastAsia="MS Gothic" w:hAnsi="MS Gothic" w:hint="eastAsia"/>
                    <w:bCs/>
                    <w:sz w:val="21"/>
                    <w:szCs w:val="21"/>
                  </w:rPr>
                  <w:t>☐</w:t>
                </w:r>
              </w:sdtContent>
            </w:sdt>
            <w:r w:rsidR="00A74542" w:rsidRPr="00983053">
              <w:rPr>
                <w:b/>
                <w:bCs/>
                <w:sz w:val="21"/>
                <w:szCs w:val="21"/>
              </w:rPr>
              <w:t xml:space="preserve"> </w:t>
            </w:r>
            <w:r w:rsidR="00A74542" w:rsidRPr="00983053">
              <w:rPr>
                <w:bCs/>
                <w:sz w:val="21"/>
                <w:szCs w:val="21"/>
              </w:rPr>
              <w:t xml:space="preserve">No </w:t>
            </w:r>
            <w:r w:rsidR="00A74542" w:rsidRPr="00983053">
              <w:rPr>
                <w:bCs/>
                <w:sz w:val="21"/>
                <w:szCs w:val="21"/>
              </w:rPr>
              <w:tab/>
            </w:r>
            <w:sdt>
              <w:sdtPr>
                <w:rPr>
                  <w:bCs/>
                  <w:sz w:val="21"/>
                  <w:szCs w:val="21"/>
                </w:rPr>
                <w:id w:val="-1544754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4542" w:rsidRPr="00983053">
                  <w:rPr>
                    <w:rFonts w:ascii="MS Gothic" w:eastAsia="MS Gothic" w:hAnsi="MS Gothic" w:hint="eastAsia"/>
                    <w:bCs/>
                    <w:sz w:val="21"/>
                    <w:szCs w:val="21"/>
                  </w:rPr>
                  <w:t>☐</w:t>
                </w:r>
              </w:sdtContent>
            </w:sdt>
            <w:r w:rsidR="00A74542" w:rsidRPr="00983053">
              <w:rPr>
                <w:bCs/>
                <w:sz w:val="21"/>
                <w:szCs w:val="21"/>
              </w:rPr>
              <w:t xml:space="preserve"> Unknown</w:t>
            </w:r>
            <w:r w:rsidR="00A74542" w:rsidRPr="00983053">
              <w:rPr>
                <w:bCs/>
                <w:sz w:val="21"/>
                <w:szCs w:val="21"/>
              </w:rPr>
              <w:tab/>
            </w:r>
            <w:sdt>
              <w:sdtPr>
                <w:rPr>
                  <w:bCs/>
                  <w:sz w:val="21"/>
                  <w:szCs w:val="21"/>
                </w:rPr>
                <w:id w:val="-136808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4542" w:rsidRPr="00983053">
                  <w:rPr>
                    <w:rFonts w:ascii="MS Gothic" w:eastAsia="MS Gothic" w:hAnsi="MS Gothic" w:hint="eastAsia"/>
                    <w:bCs/>
                    <w:sz w:val="21"/>
                    <w:szCs w:val="21"/>
                  </w:rPr>
                  <w:t>☐</w:t>
                </w:r>
              </w:sdtContent>
            </w:sdt>
            <w:r w:rsidR="00A74542" w:rsidRPr="00983053">
              <w:rPr>
                <w:bCs/>
                <w:sz w:val="21"/>
                <w:szCs w:val="21"/>
              </w:rPr>
              <w:t xml:space="preserve"> Refused to answer</w:t>
            </w:r>
            <w:r w:rsidR="000B16F1" w:rsidRPr="00983053">
              <w:rPr>
                <w:bCs/>
                <w:sz w:val="21"/>
                <w:szCs w:val="21"/>
              </w:rPr>
              <w:tab/>
            </w:r>
            <w:r w:rsidR="00423BAF">
              <w:rPr>
                <w:bCs/>
                <w:sz w:val="21"/>
                <w:szCs w:val="21"/>
              </w:rPr>
              <w:t xml:space="preserve">    </w:t>
            </w:r>
            <w:sdt>
              <w:sdtPr>
                <w:rPr>
                  <w:bCs/>
                  <w:sz w:val="21"/>
                  <w:szCs w:val="21"/>
                </w:rPr>
                <w:id w:val="-1302524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7B7A" w:rsidRPr="00983053">
                  <w:rPr>
                    <w:rFonts w:ascii="MS Gothic" w:eastAsia="MS Gothic" w:hAnsi="MS Gothic" w:hint="eastAsia"/>
                    <w:bCs/>
                    <w:sz w:val="21"/>
                    <w:szCs w:val="21"/>
                  </w:rPr>
                  <w:t>☐</w:t>
                </w:r>
              </w:sdtContent>
            </w:sdt>
            <w:r w:rsidR="00237B7A" w:rsidRPr="00983053">
              <w:rPr>
                <w:bCs/>
                <w:sz w:val="21"/>
                <w:szCs w:val="21"/>
              </w:rPr>
              <w:t xml:space="preserve"> Not Applicable</w:t>
            </w:r>
          </w:p>
        </w:tc>
      </w:tr>
      <w:tr w:rsidR="001319F8" w:rsidRPr="003A6AD0" w14:paraId="0B66A71A" w14:textId="77777777" w:rsidTr="004F263B">
        <w:trPr>
          <w:gridAfter w:val="1"/>
          <w:wAfter w:w="380" w:type="dxa"/>
          <w:trHeight w:val="144"/>
        </w:trPr>
        <w:tc>
          <w:tcPr>
            <w:tcW w:w="2970" w:type="dxa"/>
            <w:tcBorders>
              <w:bottom w:val="single" w:sz="4" w:space="0" w:color="676767" w:themeColor="accent6" w:themeShade="BF"/>
            </w:tcBorders>
            <w:vAlign w:val="center"/>
          </w:tcPr>
          <w:p w14:paraId="71E9D8C6" w14:textId="77777777" w:rsidR="001319F8" w:rsidRPr="00BB4F22" w:rsidRDefault="001319F8" w:rsidP="00A74542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881" w:type="dxa"/>
            <w:gridSpan w:val="6"/>
            <w:tcBorders>
              <w:left w:val="nil"/>
              <w:bottom w:val="single" w:sz="4" w:space="0" w:color="676767" w:themeColor="accent6" w:themeShade="BF"/>
            </w:tcBorders>
            <w:vAlign w:val="center"/>
          </w:tcPr>
          <w:p w14:paraId="332E1EF7" w14:textId="3D2E2237" w:rsidR="001319F8" w:rsidRPr="00BB4F22" w:rsidRDefault="001319F8" w:rsidP="007425D0">
            <w:pPr>
              <w:tabs>
                <w:tab w:val="left" w:pos="4740"/>
              </w:tabs>
              <w:ind w:left="-210"/>
              <w:rPr>
                <w:bCs/>
                <w:sz w:val="14"/>
                <w:szCs w:val="14"/>
              </w:rPr>
            </w:pPr>
            <w:r w:rsidRPr="007425D0">
              <w:rPr>
                <w:color w:val="1F497D" w:themeColor="text2"/>
                <w:sz w:val="20"/>
              </w:rPr>
              <w:t>Add pregnancy</w:t>
            </w:r>
            <w:r w:rsidR="00BD7F5B" w:rsidRPr="007425D0">
              <w:rPr>
                <w:color w:val="1F497D" w:themeColor="text2"/>
                <w:sz w:val="20"/>
              </w:rPr>
              <w:t xml:space="preserve"> details into Pregnancy Information tab in CDRSS</w:t>
            </w:r>
          </w:p>
        </w:tc>
      </w:tr>
    </w:tbl>
    <w:p w14:paraId="53634994" w14:textId="006008AB" w:rsidR="00884596" w:rsidRPr="009C3EAF" w:rsidRDefault="00F11D17" w:rsidP="00CE2778">
      <w:pPr>
        <w:pStyle w:val="Heading1"/>
        <w:spacing w:before="200"/>
        <w:rPr>
          <w:rFonts w:ascii="Aptos" w:hAnsi="Aptos"/>
        </w:rPr>
      </w:pPr>
      <w:r>
        <w:rPr>
          <w:rFonts w:ascii="Aptos" w:hAnsi="Aptos"/>
        </w:rPr>
        <w:t>Immunizations</w:t>
      </w:r>
    </w:p>
    <w:tbl>
      <w:tblPr>
        <w:tblStyle w:val="OfficeHours"/>
        <w:tblW w:w="10890" w:type="dxa"/>
        <w:tblLayout w:type="fixed"/>
        <w:tblLook w:val="0620" w:firstRow="1" w:lastRow="0" w:firstColumn="0" w:lastColumn="0" w:noHBand="1" w:noVBand="1"/>
      </w:tblPr>
      <w:tblGrid>
        <w:gridCol w:w="2970"/>
        <w:gridCol w:w="2927"/>
        <w:gridCol w:w="401"/>
        <w:gridCol w:w="454"/>
        <w:gridCol w:w="988"/>
        <w:gridCol w:w="634"/>
        <w:gridCol w:w="626"/>
        <w:gridCol w:w="1851"/>
        <w:gridCol w:w="39"/>
      </w:tblGrid>
      <w:tr w:rsidR="006B363F" w:rsidRPr="00B51B1F" w14:paraId="5922F360" w14:textId="77777777" w:rsidTr="004F26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60"/>
        </w:trPr>
        <w:tc>
          <w:tcPr>
            <w:tcW w:w="2970" w:type="dxa"/>
            <w:vAlign w:val="center"/>
          </w:tcPr>
          <w:p w14:paraId="0F97A178" w14:textId="639EE14A" w:rsidR="006B363F" w:rsidRPr="00B51B1F" w:rsidRDefault="006B363F" w:rsidP="006B363F">
            <w:pPr>
              <w:ind w:left="-30" w:firstLine="30"/>
              <w:jc w:val="left"/>
              <w:rPr>
                <w:sz w:val="21"/>
                <w:szCs w:val="21"/>
              </w:rPr>
            </w:pPr>
            <w:r w:rsidRPr="00B51B1F">
              <w:rPr>
                <w:sz w:val="21"/>
                <w:szCs w:val="21"/>
              </w:rPr>
              <w:t>Patient Immunized?</w:t>
            </w:r>
          </w:p>
        </w:tc>
        <w:tc>
          <w:tcPr>
            <w:tcW w:w="4770" w:type="dxa"/>
            <w:gridSpan w:val="4"/>
            <w:tcBorders>
              <w:left w:val="nil"/>
            </w:tcBorders>
            <w:shd w:val="clear" w:color="auto" w:fill="FFFFFF" w:themeFill="background1"/>
            <w:vAlign w:val="center"/>
          </w:tcPr>
          <w:p w14:paraId="471A1F7B" w14:textId="402D3FD7" w:rsidR="006B363F" w:rsidRPr="00AF5B44" w:rsidRDefault="00C167BF" w:rsidP="006B363F">
            <w:pPr>
              <w:jc w:val="left"/>
              <w:rPr>
                <w:b w:val="0"/>
                <w:bCs/>
                <w:sz w:val="21"/>
                <w:szCs w:val="21"/>
              </w:rPr>
            </w:pPr>
            <w:sdt>
              <w:sdtPr>
                <w:rPr>
                  <w:bCs/>
                  <w:sz w:val="21"/>
                  <w:szCs w:val="21"/>
                </w:rPr>
                <w:id w:val="-1595548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5B44" w:rsidRPr="00AF5B44">
                  <w:rPr>
                    <w:rFonts w:ascii="MS Gothic" w:eastAsia="MS Gothic" w:hAnsi="MS Gothic" w:hint="eastAsia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 w:rsidR="00DA3D45" w:rsidRPr="00AF5B44">
              <w:rPr>
                <w:b w:val="0"/>
                <w:bCs/>
                <w:sz w:val="21"/>
                <w:szCs w:val="21"/>
              </w:rPr>
              <w:t xml:space="preserve"> </w:t>
            </w:r>
            <w:r w:rsidR="006B363F" w:rsidRPr="00AF5B44">
              <w:rPr>
                <w:b w:val="0"/>
                <w:bCs/>
                <w:sz w:val="21"/>
                <w:szCs w:val="21"/>
              </w:rPr>
              <w:t>Yes</w:t>
            </w:r>
            <w:r w:rsidR="006B363F" w:rsidRPr="00AF5B44">
              <w:rPr>
                <w:b w:val="0"/>
                <w:bCs/>
                <w:sz w:val="21"/>
                <w:szCs w:val="21"/>
              </w:rPr>
              <w:tab/>
            </w:r>
            <w:r w:rsidR="006B363F" w:rsidRPr="00AF5B44">
              <w:rPr>
                <w:b w:val="0"/>
                <w:bCs/>
                <w:sz w:val="21"/>
                <w:szCs w:val="21"/>
              </w:rPr>
              <w:tab/>
              <w:t xml:space="preserve"> </w:t>
            </w:r>
            <w:sdt>
              <w:sdtPr>
                <w:rPr>
                  <w:bCs/>
                  <w:sz w:val="21"/>
                  <w:szCs w:val="21"/>
                </w:rPr>
                <w:id w:val="-1602332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D45" w:rsidRPr="00AF5B44">
                  <w:rPr>
                    <w:rFonts w:ascii="MS Gothic" w:eastAsia="MS Gothic" w:hAnsi="MS Gothic" w:hint="eastAsia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 w:rsidR="00DA3D45" w:rsidRPr="00AF5B44">
              <w:rPr>
                <w:b w:val="0"/>
                <w:bCs/>
                <w:sz w:val="21"/>
                <w:szCs w:val="21"/>
              </w:rPr>
              <w:t xml:space="preserve"> </w:t>
            </w:r>
            <w:r w:rsidR="006B363F" w:rsidRPr="00AF5B44">
              <w:rPr>
                <w:b w:val="0"/>
                <w:bCs/>
                <w:sz w:val="21"/>
                <w:szCs w:val="21"/>
              </w:rPr>
              <w:t>No</w:t>
            </w:r>
            <w:r w:rsidR="006B363F" w:rsidRPr="00AF5B44">
              <w:rPr>
                <w:b w:val="0"/>
                <w:bCs/>
                <w:sz w:val="21"/>
                <w:szCs w:val="21"/>
              </w:rPr>
              <w:tab/>
            </w:r>
            <w:r w:rsidR="006B363F" w:rsidRPr="00AF5B44">
              <w:rPr>
                <w:b w:val="0"/>
                <w:bCs/>
                <w:sz w:val="21"/>
                <w:szCs w:val="21"/>
              </w:rPr>
              <w:tab/>
            </w:r>
            <w:sdt>
              <w:sdtPr>
                <w:rPr>
                  <w:bCs/>
                  <w:sz w:val="21"/>
                  <w:szCs w:val="21"/>
                </w:rPr>
                <w:id w:val="-499043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D45" w:rsidRPr="00AF5B44">
                  <w:rPr>
                    <w:rFonts w:ascii="MS Gothic" w:eastAsia="MS Gothic" w:hAnsi="MS Gothic" w:hint="eastAsia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 w:rsidR="00DA3D45" w:rsidRPr="00AF5B44">
              <w:rPr>
                <w:b w:val="0"/>
                <w:bCs/>
                <w:sz w:val="21"/>
                <w:szCs w:val="21"/>
              </w:rPr>
              <w:t xml:space="preserve"> </w:t>
            </w:r>
            <w:r w:rsidR="006B363F" w:rsidRPr="00AF5B44">
              <w:rPr>
                <w:b w:val="0"/>
                <w:bCs/>
                <w:sz w:val="21"/>
                <w:szCs w:val="21"/>
              </w:rPr>
              <w:t>Unknown</w:t>
            </w:r>
          </w:p>
        </w:tc>
        <w:tc>
          <w:tcPr>
            <w:tcW w:w="1260" w:type="dxa"/>
            <w:gridSpan w:val="2"/>
            <w:vAlign w:val="center"/>
          </w:tcPr>
          <w:p w14:paraId="2057D842" w14:textId="2367FA26" w:rsidR="006B363F" w:rsidRPr="00B51B1F" w:rsidRDefault="006B363F" w:rsidP="006B363F">
            <w:pPr>
              <w:ind w:left="-30"/>
              <w:rPr>
                <w:b w:val="0"/>
                <w:sz w:val="21"/>
                <w:szCs w:val="21"/>
              </w:rPr>
            </w:pPr>
            <w:r w:rsidRPr="00AA6241">
              <w:rPr>
                <w:bCs/>
                <w:sz w:val="21"/>
                <w:szCs w:val="21"/>
              </w:rPr>
              <w:t>NJIIS ID:</w:t>
            </w:r>
          </w:p>
        </w:tc>
        <w:tc>
          <w:tcPr>
            <w:tcW w:w="1890" w:type="dxa"/>
            <w:gridSpan w:val="2"/>
            <w:shd w:val="clear" w:color="auto" w:fill="FFFFFF" w:themeFill="background1"/>
            <w:vAlign w:val="center"/>
          </w:tcPr>
          <w:p w14:paraId="503695F0" w14:textId="1FFBD1BE" w:rsidR="006B363F" w:rsidRPr="008F2EBC" w:rsidRDefault="00C167BF" w:rsidP="00122101">
            <w:pPr>
              <w:ind w:left="-120"/>
              <w:jc w:val="left"/>
              <w:rPr>
                <w:b w:val="0"/>
                <w:sz w:val="21"/>
                <w:szCs w:val="21"/>
              </w:rPr>
            </w:pPr>
            <w:sdt>
              <w:sdtPr>
                <w:rPr>
                  <w:rStyle w:val="Style3"/>
                </w:rPr>
                <w:tag w:val="Blank"/>
                <w:id w:val="1098759115"/>
                <w:placeholder>
                  <w:docPart w:val="BA47D77C79C44D7FB388531043317A17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05588B" w:rsidRPr="008F2EBC">
                  <w:rPr>
                    <w:rStyle w:val="PlaceholderText"/>
                    <w:b w:val="0"/>
                    <w:sz w:val="20"/>
                  </w:rPr>
                  <w:t xml:space="preserve">             </w:t>
                </w:r>
                <w:r w:rsidR="0005588B" w:rsidRPr="008F2EBC">
                  <w:rPr>
                    <w:b w:val="0"/>
                    <w:sz w:val="20"/>
                  </w:rPr>
                  <w:t xml:space="preserve">             </w:t>
                </w:r>
              </w:sdtContent>
            </w:sdt>
          </w:p>
        </w:tc>
      </w:tr>
      <w:tr w:rsidR="006B363F" w:rsidRPr="003A6AD0" w14:paraId="6B65DDE0" w14:textId="77777777" w:rsidTr="00F96833">
        <w:trPr>
          <w:gridAfter w:val="1"/>
          <w:wAfter w:w="39" w:type="dxa"/>
          <w:trHeight w:val="20"/>
        </w:trPr>
        <w:tc>
          <w:tcPr>
            <w:tcW w:w="2970" w:type="dxa"/>
            <w:vAlign w:val="center"/>
          </w:tcPr>
          <w:p w14:paraId="2CDF85E3" w14:textId="77777777" w:rsidR="006B363F" w:rsidRPr="00F360EB" w:rsidRDefault="006B363F" w:rsidP="006B363F">
            <w:pPr>
              <w:rPr>
                <w:sz w:val="10"/>
                <w:szCs w:val="10"/>
              </w:rPr>
            </w:pPr>
          </w:p>
        </w:tc>
        <w:tc>
          <w:tcPr>
            <w:tcW w:w="3328" w:type="dxa"/>
            <w:gridSpan w:val="2"/>
            <w:tcBorders>
              <w:left w:val="nil"/>
            </w:tcBorders>
            <w:vAlign w:val="center"/>
          </w:tcPr>
          <w:p w14:paraId="16203168" w14:textId="77777777" w:rsidR="006B363F" w:rsidRPr="00F360EB" w:rsidRDefault="006B363F" w:rsidP="006B363F">
            <w:pPr>
              <w:rPr>
                <w:sz w:val="10"/>
                <w:szCs w:val="10"/>
              </w:rPr>
            </w:pPr>
          </w:p>
        </w:tc>
        <w:tc>
          <w:tcPr>
            <w:tcW w:w="454" w:type="dxa"/>
            <w:vAlign w:val="center"/>
          </w:tcPr>
          <w:p w14:paraId="6C141162" w14:textId="77777777" w:rsidR="006B363F" w:rsidRPr="00F360EB" w:rsidRDefault="006B363F" w:rsidP="006B363F">
            <w:pPr>
              <w:rPr>
                <w:sz w:val="10"/>
                <w:szCs w:val="10"/>
              </w:rPr>
            </w:pPr>
          </w:p>
        </w:tc>
        <w:tc>
          <w:tcPr>
            <w:tcW w:w="4099" w:type="dxa"/>
            <w:gridSpan w:val="4"/>
            <w:vAlign w:val="center"/>
          </w:tcPr>
          <w:p w14:paraId="58EBDC0E" w14:textId="77777777" w:rsidR="006B363F" w:rsidRPr="00F360EB" w:rsidRDefault="006B363F" w:rsidP="006B363F">
            <w:pPr>
              <w:rPr>
                <w:sz w:val="10"/>
                <w:szCs w:val="10"/>
              </w:rPr>
            </w:pPr>
          </w:p>
        </w:tc>
      </w:tr>
      <w:tr w:rsidR="006B363F" w:rsidRPr="00B51B1F" w14:paraId="56DFB9B9" w14:textId="77777777" w:rsidTr="004F263B">
        <w:trPr>
          <w:gridAfter w:val="1"/>
          <w:wAfter w:w="39" w:type="dxa"/>
          <w:trHeight w:hRule="exact" w:val="360"/>
        </w:trPr>
        <w:tc>
          <w:tcPr>
            <w:tcW w:w="2970" w:type="dxa"/>
            <w:vAlign w:val="center"/>
          </w:tcPr>
          <w:p w14:paraId="3DFDBD95" w14:textId="1EC610F8" w:rsidR="006B363F" w:rsidRPr="00B51B1F" w:rsidRDefault="006B363F" w:rsidP="006B363F">
            <w:pPr>
              <w:rPr>
                <w:b/>
                <w:bCs/>
                <w:sz w:val="21"/>
                <w:szCs w:val="21"/>
              </w:rPr>
            </w:pPr>
            <w:r w:rsidRPr="00B51B1F">
              <w:rPr>
                <w:b/>
                <w:bCs/>
                <w:sz w:val="21"/>
                <w:szCs w:val="21"/>
              </w:rPr>
              <w:t>Date VZV dose 1:</w:t>
            </w:r>
          </w:p>
        </w:tc>
        <w:sdt>
          <w:sdtPr>
            <w:rPr>
              <w:rStyle w:val="Style3"/>
            </w:rPr>
            <w:id w:val="1348374152"/>
            <w:placeholder>
              <w:docPart w:val="63FDE8A2E0424ED2B4E2775DA02BEB6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20"/>
            </w:rPr>
          </w:sdtEndPr>
          <w:sdtContent>
            <w:tc>
              <w:tcPr>
                <w:tcW w:w="2927" w:type="dxa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4A5EC37C" w14:textId="3D43CC4F" w:rsidR="006B363F" w:rsidRPr="00122101" w:rsidRDefault="0005588B" w:rsidP="006B363F">
                <w:pPr>
                  <w:rPr>
                    <w:sz w:val="20"/>
                  </w:rPr>
                </w:pPr>
                <w:r w:rsidRPr="00FB7CBA">
                  <w:rPr>
                    <w:rStyle w:val="PlaceholderText"/>
                  </w:rPr>
                  <w:t xml:space="preserve"> </w:t>
                </w:r>
                <w:r>
                  <w:rPr>
                    <w:rStyle w:val="PlaceholderText"/>
                  </w:rPr>
                  <w:t xml:space="preserve">                                    </w:t>
                </w:r>
              </w:p>
            </w:tc>
          </w:sdtContent>
        </w:sdt>
        <w:tc>
          <w:tcPr>
            <w:tcW w:w="2477" w:type="dxa"/>
            <w:gridSpan w:val="4"/>
            <w:tcBorders>
              <w:left w:val="nil"/>
            </w:tcBorders>
            <w:vAlign w:val="center"/>
          </w:tcPr>
          <w:p w14:paraId="307E5B64" w14:textId="5BE482EF" w:rsidR="006B363F" w:rsidRPr="00B51B1F" w:rsidRDefault="006B363F" w:rsidP="006B363F">
            <w:pPr>
              <w:ind w:left="192"/>
              <w:rPr>
                <w:b/>
                <w:bCs/>
                <w:sz w:val="21"/>
                <w:szCs w:val="21"/>
              </w:rPr>
            </w:pPr>
            <w:r w:rsidRPr="00B51B1F">
              <w:rPr>
                <w:b/>
                <w:bCs/>
                <w:sz w:val="21"/>
                <w:szCs w:val="21"/>
              </w:rPr>
              <w:t>Date VZV dose 2:</w:t>
            </w:r>
          </w:p>
        </w:tc>
        <w:sdt>
          <w:sdtPr>
            <w:rPr>
              <w:rStyle w:val="Style3"/>
            </w:rPr>
            <w:id w:val="-862592747"/>
            <w:placeholder>
              <w:docPart w:val="3CABB4CBE7674FE68EB50B3A5FBD557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20"/>
            </w:rPr>
          </w:sdtEndPr>
          <w:sdtContent>
            <w:tc>
              <w:tcPr>
                <w:tcW w:w="2477" w:type="dxa"/>
                <w:gridSpan w:val="2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7A84E204" w14:textId="569EFA49" w:rsidR="006B363F" w:rsidRPr="00122101" w:rsidRDefault="0005588B" w:rsidP="00122101">
                <w:pPr>
                  <w:ind w:left="-135"/>
                  <w:rPr>
                    <w:sz w:val="20"/>
                  </w:rPr>
                </w:pPr>
                <w:r w:rsidRPr="00FB7CBA">
                  <w:rPr>
                    <w:rStyle w:val="PlaceholderText"/>
                  </w:rPr>
                  <w:t xml:space="preserve"> </w:t>
                </w:r>
                <w:r>
                  <w:rPr>
                    <w:rStyle w:val="PlaceholderText"/>
                  </w:rPr>
                  <w:t xml:space="preserve">                            </w:t>
                </w:r>
              </w:p>
            </w:tc>
          </w:sdtContent>
        </w:sdt>
      </w:tr>
      <w:tr w:rsidR="006B363F" w:rsidRPr="00B51B1F" w14:paraId="07C6802C" w14:textId="77777777" w:rsidTr="00F96833">
        <w:trPr>
          <w:gridAfter w:val="1"/>
          <w:wAfter w:w="39" w:type="dxa"/>
          <w:trHeight w:val="144"/>
        </w:trPr>
        <w:tc>
          <w:tcPr>
            <w:tcW w:w="10851" w:type="dxa"/>
            <w:gridSpan w:val="8"/>
            <w:tcBorders>
              <w:bottom w:val="single" w:sz="4" w:space="0" w:color="676767" w:themeColor="accent6" w:themeShade="BF"/>
            </w:tcBorders>
            <w:vAlign w:val="center"/>
          </w:tcPr>
          <w:p w14:paraId="197A66CD" w14:textId="249E303B" w:rsidR="006B363F" w:rsidRPr="00EE36BD" w:rsidRDefault="006B363F" w:rsidP="006B363F">
            <w:pPr>
              <w:jc w:val="center"/>
              <w:rPr>
                <w:sz w:val="16"/>
                <w:szCs w:val="16"/>
              </w:rPr>
            </w:pPr>
            <w:r w:rsidRPr="00C575B5">
              <w:rPr>
                <w:color w:val="1F497D" w:themeColor="text2"/>
                <w:sz w:val="20"/>
              </w:rPr>
              <w:t xml:space="preserve">Inform case/proxy that NJIIS records </w:t>
            </w:r>
            <w:r>
              <w:rPr>
                <w:color w:val="1F497D" w:themeColor="text2"/>
                <w:sz w:val="20"/>
              </w:rPr>
              <w:t>may be available</w:t>
            </w:r>
            <w:r w:rsidRPr="00C575B5">
              <w:rPr>
                <w:color w:val="1F497D" w:themeColor="text2"/>
                <w:sz w:val="20"/>
              </w:rPr>
              <w:t xml:space="preserve"> via </w:t>
            </w:r>
            <w:hyperlink r:id="rId11" w:history="1">
              <w:r w:rsidRPr="00C575B5">
                <w:rPr>
                  <w:rStyle w:val="Hyperlink"/>
                  <w:sz w:val="20"/>
                  <w:highlight w:val="lightGray"/>
                  <w:shd w:val="clear" w:color="auto" w:fill="323232"/>
                </w:rPr>
                <w:t>Docket App</w:t>
              </w:r>
            </w:hyperlink>
          </w:p>
        </w:tc>
      </w:tr>
    </w:tbl>
    <w:p w14:paraId="6C0AEA77" w14:textId="72C03E11" w:rsidR="00C9590A" w:rsidRPr="009C3EAF" w:rsidRDefault="00C9590A" w:rsidP="00CE2778">
      <w:pPr>
        <w:pStyle w:val="Heading1"/>
        <w:spacing w:before="200"/>
        <w:rPr>
          <w:rFonts w:ascii="Aptos" w:hAnsi="Aptos"/>
        </w:rPr>
      </w:pPr>
      <w:r>
        <w:rPr>
          <w:rFonts w:ascii="Aptos" w:hAnsi="Aptos"/>
        </w:rPr>
        <w:lastRenderedPageBreak/>
        <w:t>Risk Factors</w:t>
      </w:r>
    </w:p>
    <w:tbl>
      <w:tblPr>
        <w:tblStyle w:val="OfficeHours"/>
        <w:tblW w:w="10800" w:type="dxa"/>
        <w:tblLayout w:type="fixed"/>
        <w:tblLook w:val="0620" w:firstRow="1" w:lastRow="0" w:firstColumn="0" w:lastColumn="0" w:noHBand="1" w:noVBand="1"/>
      </w:tblPr>
      <w:tblGrid>
        <w:gridCol w:w="2970"/>
        <w:gridCol w:w="3637"/>
        <w:gridCol w:w="452"/>
        <w:gridCol w:w="3741"/>
      </w:tblGrid>
      <w:tr w:rsidR="00B05746" w:rsidRPr="00250832" w14:paraId="77AD976E" w14:textId="77777777" w:rsidTr="00B057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7"/>
        </w:trPr>
        <w:tc>
          <w:tcPr>
            <w:tcW w:w="2970" w:type="dxa"/>
            <w:vAlign w:val="center"/>
            <w:hideMark/>
          </w:tcPr>
          <w:p w14:paraId="3080B140" w14:textId="22160F59" w:rsidR="00B05746" w:rsidRPr="00250832" w:rsidRDefault="00B05746" w:rsidP="00250832">
            <w:pPr>
              <w:jc w:val="left"/>
              <w:rPr>
                <w:sz w:val="21"/>
                <w:szCs w:val="21"/>
              </w:rPr>
            </w:pPr>
            <w:r w:rsidRPr="00250832">
              <w:rPr>
                <w:sz w:val="21"/>
                <w:szCs w:val="21"/>
              </w:rPr>
              <w:t>Vaccination Status</w:t>
            </w:r>
          </w:p>
        </w:tc>
        <w:tc>
          <w:tcPr>
            <w:tcW w:w="7830" w:type="dxa"/>
            <w:gridSpan w:val="3"/>
            <w:shd w:val="clear" w:color="auto" w:fill="FFFFFF" w:themeFill="background1"/>
            <w:vAlign w:val="center"/>
            <w:hideMark/>
          </w:tcPr>
          <w:p w14:paraId="541CAB5B" w14:textId="54B375A9" w:rsidR="00B05746" w:rsidRPr="00AF5B44" w:rsidRDefault="00C167BF" w:rsidP="00EC0454">
            <w:pPr>
              <w:tabs>
                <w:tab w:val="left" w:pos="2490"/>
                <w:tab w:val="left" w:pos="4740"/>
              </w:tabs>
              <w:spacing w:line="300" w:lineRule="auto"/>
              <w:jc w:val="left"/>
              <w:rPr>
                <w:b w:val="0"/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1987356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0AB1">
                  <w:rPr>
                    <w:rFonts w:ascii="MS Gothic" w:eastAsia="MS Gothic" w:hAnsi="MS Gothic" w:hint="eastAsia"/>
                    <w:b w:val="0"/>
                    <w:sz w:val="21"/>
                    <w:szCs w:val="21"/>
                  </w:rPr>
                  <w:t>☐</w:t>
                </w:r>
              </w:sdtContent>
            </w:sdt>
            <w:r w:rsidR="001B0AB1">
              <w:rPr>
                <w:b w:val="0"/>
                <w:sz w:val="21"/>
                <w:szCs w:val="21"/>
              </w:rPr>
              <w:t xml:space="preserve"> </w:t>
            </w:r>
            <w:r w:rsidR="00B05746" w:rsidRPr="00AF5B44">
              <w:rPr>
                <w:b w:val="0"/>
                <w:sz w:val="21"/>
                <w:szCs w:val="21"/>
              </w:rPr>
              <w:t>Complete</w:t>
            </w:r>
            <w:r w:rsidR="00B05746" w:rsidRPr="00AF5B44">
              <w:rPr>
                <w:b w:val="0"/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-864901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D45" w:rsidRPr="00AF5B44">
                  <w:rPr>
                    <w:rFonts w:ascii="MS Gothic" w:eastAsia="MS Gothic" w:hAnsi="MS Gothic" w:hint="eastAsia"/>
                    <w:b w:val="0"/>
                    <w:sz w:val="21"/>
                    <w:szCs w:val="21"/>
                  </w:rPr>
                  <w:t>☐</w:t>
                </w:r>
              </w:sdtContent>
            </w:sdt>
            <w:r w:rsidR="00DA3D45" w:rsidRPr="00AF5B44">
              <w:rPr>
                <w:b w:val="0"/>
                <w:sz w:val="21"/>
                <w:szCs w:val="21"/>
              </w:rPr>
              <w:t xml:space="preserve"> </w:t>
            </w:r>
            <w:r w:rsidR="00B05746" w:rsidRPr="00AF5B44">
              <w:rPr>
                <w:b w:val="0"/>
                <w:sz w:val="21"/>
                <w:szCs w:val="21"/>
              </w:rPr>
              <w:t>Incomplete</w:t>
            </w:r>
            <w:r w:rsidR="00B05746" w:rsidRPr="00AF5B44">
              <w:rPr>
                <w:b w:val="0"/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2058419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D45" w:rsidRPr="00AF5B44">
                  <w:rPr>
                    <w:rFonts w:ascii="MS Gothic" w:eastAsia="MS Gothic" w:hAnsi="MS Gothic" w:hint="eastAsia"/>
                    <w:b w:val="0"/>
                    <w:sz w:val="21"/>
                    <w:szCs w:val="21"/>
                  </w:rPr>
                  <w:t>☐</w:t>
                </w:r>
              </w:sdtContent>
            </w:sdt>
            <w:r w:rsidR="00DA3D45" w:rsidRPr="00AF5B44">
              <w:rPr>
                <w:b w:val="0"/>
                <w:sz w:val="21"/>
                <w:szCs w:val="21"/>
              </w:rPr>
              <w:t xml:space="preserve"> </w:t>
            </w:r>
            <w:r w:rsidR="00B05746" w:rsidRPr="00AF5B44">
              <w:rPr>
                <w:b w:val="0"/>
                <w:sz w:val="21"/>
                <w:szCs w:val="21"/>
              </w:rPr>
              <w:t>Medical Exemption</w:t>
            </w:r>
          </w:p>
          <w:p w14:paraId="6AE6AA5B" w14:textId="0BCE70E0" w:rsidR="00B05746" w:rsidRPr="00AF5B44" w:rsidRDefault="00C167BF" w:rsidP="00EC0454">
            <w:pPr>
              <w:tabs>
                <w:tab w:val="left" w:pos="2490"/>
                <w:tab w:val="left" w:pos="4740"/>
              </w:tabs>
              <w:spacing w:line="300" w:lineRule="auto"/>
              <w:jc w:val="left"/>
              <w:rPr>
                <w:b w:val="0"/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747650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5B44" w:rsidRPr="00AF5B44">
                  <w:rPr>
                    <w:rFonts w:ascii="MS Gothic" w:eastAsia="MS Gothic" w:hAnsi="MS Gothic" w:hint="eastAsia"/>
                    <w:b w:val="0"/>
                    <w:sz w:val="21"/>
                    <w:szCs w:val="21"/>
                  </w:rPr>
                  <w:t>☐</w:t>
                </w:r>
              </w:sdtContent>
            </w:sdt>
            <w:r w:rsidR="00DA3D45" w:rsidRPr="00AF5B44">
              <w:rPr>
                <w:b w:val="0"/>
                <w:sz w:val="21"/>
                <w:szCs w:val="21"/>
              </w:rPr>
              <w:t xml:space="preserve"> </w:t>
            </w:r>
            <w:r w:rsidR="00B05746" w:rsidRPr="00AF5B44">
              <w:rPr>
                <w:b w:val="0"/>
                <w:sz w:val="21"/>
                <w:szCs w:val="21"/>
              </w:rPr>
              <w:t>Religious Exemption</w:t>
            </w:r>
            <w:r w:rsidR="00B05746" w:rsidRPr="00AF5B44">
              <w:rPr>
                <w:b w:val="0"/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14126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D45" w:rsidRPr="00AF5B44">
                  <w:rPr>
                    <w:rFonts w:ascii="MS Gothic" w:eastAsia="MS Gothic" w:hAnsi="MS Gothic" w:hint="eastAsia"/>
                    <w:b w:val="0"/>
                    <w:sz w:val="21"/>
                    <w:szCs w:val="21"/>
                  </w:rPr>
                  <w:t>☐</w:t>
                </w:r>
              </w:sdtContent>
            </w:sdt>
            <w:r w:rsidR="00DA3D45" w:rsidRPr="00AF5B44">
              <w:rPr>
                <w:b w:val="0"/>
                <w:sz w:val="21"/>
                <w:szCs w:val="21"/>
              </w:rPr>
              <w:t xml:space="preserve"> </w:t>
            </w:r>
            <w:r w:rsidR="00B05746" w:rsidRPr="00AF5B44">
              <w:rPr>
                <w:b w:val="0"/>
                <w:sz w:val="21"/>
                <w:szCs w:val="21"/>
              </w:rPr>
              <w:t xml:space="preserve">Age Inappropriate </w:t>
            </w:r>
            <w:r w:rsidR="00B05746" w:rsidRPr="00AF5B44">
              <w:rPr>
                <w:b w:val="0"/>
                <w:sz w:val="20"/>
              </w:rPr>
              <w:t>(under 1 year)</w:t>
            </w:r>
          </w:p>
          <w:p w14:paraId="2E225F45" w14:textId="322C159B" w:rsidR="00B05746" w:rsidRPr="00AF5B44" w:rsidRDefault="00C167BF" w:rsidP="00EC0454">
            <w:pPr>
              <w:tabs>
                <w:tab w:val="left" w:pos="2490"/>
                <w:tab w:val="left" w:pos="4740"/>
              </w:tabs>
              <w:spacing w:line="300" w:lineRule="auto"/>
              <w:jc w:val="left"/>
              <w:rPr>
                <w:b w:val="0"/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2091765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D45" w:rsidRPr="00AF5B44">
                  <w:rPr>
                    <w:rFonts w:ascii="MS Gothic" w:eastAsia="MS Gothic" w:hAnsi="MS Gothic" w:hint="eastAsia"/>
                    <w:b w:val="0"/>
                    <w:sz w:val="21"/>
                    <w:szCs w:val="21"/>
                  </w:rPr>
                  <w:t>☐</w:t>
                </w:r>
              </w:sdtContent>
            </w:sdt>
            <w:r w:rsidR="00DA3D45" w:rsidRPr="00AF5B44">
              <w:rPr>
                <w:b w:val="0"/>
                <w:sz w:val="21"/>
                <w:szCs w:val="21"/>
              </w:rPr>
              <w:t xml:space="preserve"> </w:t>
            </w:r>
            <w:r w:rsidR="00B05746" w:rsidRPr="00AF5B44">
              <w:rPr>
                <w:b w:val="0"/>
                <w:sz w:val="21"/>
                <w:szCs w:val="21"/>
              </w:rPr>
              <w:t>Unknown</w:t>
            </w:r>
            <w:r w:rsidR="00B05746" w:rsidRPr="00AF5B44">
              <w:rPr>
                <w:b w:val="0"/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669609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D45" w:rsidRPr="00AF5B44">
                  <w:rPr>
                    <w:rFonts w:ascii="MS Gothic" w:eastAsia="MS Gothic" w:hAnsi="MS Gothic" w:hint="eastAsia"/>
                    <w:b w:val="0"/>
                    <w:sz w:val="21"/>
                    <w:szCs w:val="21"/>
                  </w:rPr>
                  <w:t>☐</w:t>
                </w:r>
              </w:sdtContent>
            </w:sdt>
            <w:r w:rsidR="00DA3D45" w:rsidRPr="00AF5B44">
              <w:rPr>
                <w:b w:val="0"/>
                <w:sz w:val="21"/>
                <w:szCs w:val="21"/>
              </w:rPr>
              <w:t xml:space="preserve"> </w:t>
            </w:r>
            <w:r w:rsidR="00B05746" w:rsidRPr="00AF5B44">
              <w:rPr>
                <w:b w:val="0"/>
                <w:sz w:val="21"/>
                <w:szCs w:val="21"/>
              </w:rPr>
              <w:t>Refused to answer</w:t>
            </w:r>
          </w:p>
        </w:tc>
      </w:tr>
      <w:tr w:rsidR="00B05746" w:rsidRPr="00F360EB" w14:paraId="4711D0D9" w14:textId="77777777" w:rsidTr="009767CB">
        <w:trPr>
          <w:trHeight w:val="145"/>
        </w:trPr>
        <w:tc>
          <w:tcPr>
            <w:tcW w:w="2970" w:type="dxa"/>
            <w:vAlign w:val="center"/>
          </w:tcPr>
          <w:p w14:paraId="4F79D394" w14:textId="77777777" w:rsidR="00B05746" w:rsidRPr="00F360EB" w:rsidRDefault="00B05746" w:rsidP="00C44B6C">
            <w:pPr>
              <w:rPr>
                <w:sz w:val="6"/>
                <w:szCs w:val="6"/>
              </w:rPr>
            </w:pPr>
          </w:p>
        </w:tc>
        <w:tc>
          <w:tcPr>
            <w:tcW w:w="3637" w:type="dxa"/>
            <w:tcBorders>
              <w:left w:val="nil"/>
            </w:tcBorders>
            <w:vAlign w:val="center"/>
          </w:tcPr>
          <w:p w14:paraId="0FB6A458" w14:textId="77777777" w:rsidR="00B05746" w:rsidRPr="00AF5B44" w:rsidRDefault="00B05746" w:rsidP="00C44B6C">
            <w:pPr>
              <w:rPr>
                <w:sz w:val="6"/>
                <w:szCs w:val="6"/>
              </w:rPr>
            </w:pPr>
          </w:p>
        </w:tc>
        <w:tc>
          <w:tcPr>
            <w:tcW w:w="452" w:type="dxa"/>
            <w:vAlign w:val="center"/>
          </w:tcPr>
          <w:p w14:paraId="6CCB73B2" w14:textId="77777777" w:rsidR="00B05746" w:rsidRPr="00AF5B44" w:rsidRDefault="00B05746" w:rsidP="00C44B6C">
            <w:pPr>
              <w:rPr>
                <w:sz w:val="6"/>
                <w:szCs w:val="6"/>
              </w:rPr>
            </w:pPr>
          </w:p>
        </w:tc>
        <w:tc>
          <w:tcPr>
            <w:tcW w:w="3741" w:type="dxa"/>
            <w:vAlign w:val="center"/>
          </w:tcPr>
          <w:p w14:paraId="5422688D" w14:textId="77777777" w:rsidR="00B05746" w:rsidRPr="00AF5B44" w:rsidRDefault="00B05746" w:rsidP="00C44B6C">
            <w:pPr>
              <w:rPr>
                <w:sz w:val="6"/>
                <w:szCs w:val="6"/>
              </w:rPr>
            </w:pPr>
          </w:p>
        </w:tc>
      </w:tr>
      <w:tr w:rsidR="00B05746" w:rsidRPr="00A16E42" w14:paraId="68DB4FE0" w14:textId="77777777" w:rsidTr="001905FD">
        <w:trPr>
          <w:trHeight w:hRule="exact" w:val="389"/>
        </w:trPr>
        <w:tc>
          <w:tcPr>
            <w:tcW w:w="2970" w:type="dxa"/>
            <w:vMerge w:val="restart"/>
            <w:vAlign w:val="center"/>
          </w:tcPr>
          <w:p w14:paraId="5AD85B74" w14:textId="77777777" w:rsidR="00B05746" w:rsidRPr="00A16E42" w:rsidRDefault="00B05746" w:rsidP="001905FD">
            <w:pPr>
              <w:rPr>
                <w:b/>
                <w:sz w:val="21"/>
                <w:szCs w:val="21"/>
              </w:rPr>
            </w:pPr>
            <w:r w:rsidRPr="00A16E42">
              <w:rPr>
                <w:b/>
                <w:sz w:val="21"/>
                <w:szCs w:val="21"/>
              </w:rPr>
              <w:t>Recent Travel</w:t>
            </w:r>
          </w:p>
        </w:tc>
        <w:tc>
          <w:tcPr>
            <w:tcW w:w="7830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39395E16" w14:textId="7B3B68A1" w:rsidR="00B05746" w:rsidRPr="00AF5B44" w:rsidRDefault="00C167BF" w:rsidP="00EC0454">
            <w:pPr>
              <w:tabs>
                <w:tab w:val="left" w:pos="4740"/>
              </w:tabs>
              <w:spacing w:line="300" w:lineRule="auto"/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192804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746" w:rsidRPr="00AF5B44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B05746" w:rsidRPr="00AF5B44">
              <w:rPr>
                <w:sz w:val="21"/>
                <w:szCs w:val="21"/>
              </w:rPr>
              <w:t xml:space="preserve"> Yes (Specify location</w:t>
            </w:r>
            <w:r w:rsidR="00867EA8" w:rsidRPr="00AF5B44">
              <w:rPr>
                <w:sz w:val="21"/>
                <w:szCs w:val="21"/>
              </w:rPr>
              <w:t>(s)</w:t>
            </w:r>
            <w:r w:rsidR="00B05746" w:rsidRPr="00AF5B44">
              <w:rPr>
                <w:sz w:val="21"/>
                <w:szCs w:val="21"/>
              </w:rPr>
              <w:t xml:space="preserve">): </w:t>
            </w:r>
            <w:sdt>
              <w:sdtPr>
                <w:rPr>
                  <w:rStyle w:val="Style3"/>
                </w:rPr>
                <w:tag w:val="Blank"/>
                <w:id w:val="-228694971"/>
                <w:placeholder>
                  <w:docPart w:val="5F479F42198D4CB7AFE8BDDA456686DA"/>
                </w:placeholder>
                <w:showingPlcHdr/>
                <w:text/>
              </w:sdtPr>
              <w:sdtEndPr>
                <w:rPr>
                  <w:rStyle w:val="DefaultParagraphFont"/>
                  <w:sz w:val="21"/>
                  <w:szCs w:val="21"/>
                </w:rPr>
              </w:sdtEndPr>
              <w:sdtContent>
                <w:r w:rsidR="007B6BA8" w:rsidRPr="00AF5B44">
                  <w:rPr>
                    <w:rStyle w:val="Style3"/>
                    <w:u w:val="single"/>
                  </w:rPr>
                  <w:t xml:space="preserve">                                                                                                            </w:t>
                </w:r>
              </w:sdtContent>
            </w:sdt>
          </w:p>
        </w:tc>
      </w:tr>
      <w:tr w:rsidR="00B05746" w:rsidRPr="00826CDE" w14:paraId="645C09B5" w14:textId="77777777" w:rsidTr="001905FD">
        <w:trPr>
          <w:trHeight w:hRule="exact" w:val="382"/>
        </w:trPr>
        <w:tc>
          <w:tcPr>
            <w:tcW w:w="2970" w:type="dxa"/>
            <w:vMerge/>
            <w:vAlign w:val="center"/>
          </w:tcPr>
          <w:p w14:paraId="40943511" w14:textId="77777777" w:rsidR="00B05746" w:rsidRPr="00CD2E2A" w:rsidRDefault="00B05746" w:rsidP="001905FD">
            <w:pPr>
              <w:rPr>
                <w:bCs/>
              </w:rPr>
            </w:pPr>
          </w:p>
        </w:tc>
        <w:tc>
          <w:tcPr>
            <w:tcW w:w="7830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10C4AE36" w14:textId="5562DC98" w:rsidR="00B05746" w:rsidRPr="00AF5B44" w:rsidRDefault="00C167BF" w:rsidP="00EC0454">
            <w:pPr>
              <w:tabs>
                <w:tab w:val="left" w:pos="2490"/>
                <w:tab w:val="left" w:pos="4740"/>
              </w:tabs>
              <w:spacing w:line="300" w:lineRule="auto"/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77984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D45" w:rsidRPr="00AF5B44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DA3D45" w:rsidRPr="00AF5B44">
              <w:rPr>
                <w:sz w:val="21"/>
                <w:szCs w:val="21"/>
              </w:rPr>
              <w:t xml:space="preserve"> </w:t>
            </w:r>
            <w:r w:rsidR="00B05746" w:rsidRPr="00AF5B44">
              <w:rPr>
                <w:sz w:val="21"/>
                <w:szCs w:val="21"/>
              </w:rPr>
              <w:t>No</w:t>
            </w:r>
            <w:r w:rsidR="00B05746" w:rsidRPr="00AF5B44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-1854254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D45" w:rsidRPr="00AF5B44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B05746" w:rsidRPr="00AF5B44">
              <w:rPr>
                <w:sz w:val="21"/>
                <w:szCs w:val="21"/>
              </w:rPr>
              <w:t>Unknown</w:t>
            </w:r>
            <w:r w:rsidR="00B05746" w:rsidRPr="00AF5B44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-1063337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3D45" w:rsidRPr="00AF5B44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DA3D45" w:rsidRPr="00AF5B44">
              <w:rPr>
                <w:sz w:val="21"/>
                <w:szCs w:val="21"/>
              </w:rPr>
              <w:t xml:space="preserve"> </w:t>
            </w:r>
            <w:r w:rsidR="00B05746" w:rsidRPr="00AF5B44">
              <w:rPr>
                <w:sz w:val="21"/>
                <w:szCs w:val="21"/>
              </w:rPr>
              <w:t>Refused to answer</w:t>
            </w:r>
            <w:r w:rsidR="00B05746" w:rsidRPr="00AF5B44">
              <w:rPr>
                <w:sz w:val="21"/>
                <w:szCs w:val="21"/>
              </w:rPr>
              <w:tab/>
            </w:r>
          </w:p>
        </w:tc>
      </w:tr>
      <w:tr w:rsidR="005B181B" w:rsidRPr="00F360EB" w14:paraId="5A2F9962" w14:textId="77777777" w:rsidTr="009767CB">
        <w:trPr>
          <w:trHeight w:val="145"/>
        </w:trPr>
        <w:tc>
          <w:tcPr>
            <w:tcW w:w="2970" w:type="dxa"/>
            <w:vAlign w:val="center"/>
          </w:tcPr>
          <w:p w14:paraId="008325C2" w14:textId="77777777" w:rsidR="005B181B" w:rsidRPr="00F360EB" w:rsidRDefault="005B181B" w:rsidP="00C44B6C">
            <w:pPr>
              <w:rPr>
                <w:sz w:val="6"/>
                <w:szCs w:val="6"/>
              </w:rPr>
            </w:pPr>
          </w:p>
        </w:tc>
        <w:tc>
          <w:tcPr>
            <w:tcW w:w="3637" w:type="dxa"/>
            <w:tcBorders>
              <w:left w:val="nil"/>
            </w:tcBorders>
            <w:vAlign w:val="center"/>
          </w:tcPr>
          <w:p w14:paraId="424C3C6C" w14:textId="77777777" w:rsidR="005B181B" w:rsidRPr="00AF5B44" w:rsidRDefault="005B181B" w:rsidP="00C44B6C">
            <w:pPr>
              <w:rPr>
                <w:sz w:val="6"/>
                <w:szCs w:val="6"/>
              </w:rPr>
            </w:pPr>
          </w:p>
        </w:tc>
        <w:tc>
          <w:tcPr>
            <w:tcW w:w="452" w:type="dxa"/>
            <w:vAlign w:val="center"/>
          </w:tcPr>
          <w:p w14:paraId="01B6D6E1" w14:textId="77777777" w:rsidR="005B181B" w:rsidRPr="00AF5B44" w:rsidRDefault="005B181B" w:rsidP="00C44B6C">
            <w:pPr>
              <w:rPr>
                <w:sz w:val="6"/>
                <w:szCs w:val="6"/>
              </w:rPr>
            </w:pPr>
          </w:p>
        </w:tc>
        <w:tc>
          <w:tcPr>
            <w:tcW w:w="3741" w:type="dxa"/>
            <w:vAlign w:val="center"/>
          </w:tcPr>
          <w:p w14:paraId="5E5E13EF" w14:textId="77777777" w:rsidR="005B181B" w:rsidRPr="00AF5B44" w:rsidRDefault="005B181B" w:rsidP="00C44B6C">
            <w:pPr>
              <w:rPr>
                <w:sz w:val="6"/>
                <w:szCs w:val="6"/>
              </w:rPr>
            </w:pPr>
          </w:p>
        </w:tc>
      </w:tr>
      <w:tr w:rsidR="005B181B" w:rsidRPr="00A16E42" w14:paraId="5C3CFADB" w14:textId="77777777" w:rsidTr="007300A3">
        <w:trPr>
          <w:trHeight w:hRule="exact" w:val="360"/>
        </w:trPr>
        <w:tc>
          <w:tcPr>
            <w:tcW w:w="2970" w:type="dxa"/>
            <w:vAlign w:val="center"/>
          </w:tcPr>
          <w:p w14:paraId="679FBFFE" w14:textId="77777777" w:rsidR="005B181B" w:rsidRPr="00A16E42" w:rsidRDefault="005B181B" w:rsidP="00B935A5">
            <w:pPr>
              <w:ind w:left="768"/>
              <w:rPr>
                <w:b/>
                <w:bCs/>
                <w:sz w:val="21"/>
                <w:szCs w:val="21"/>
              </w:rPr>
            </w:pPr>
            <w:r w:rsidRPr="00A16E42">
              <w:rPr>
                <w:b/>
                <w:bCs/>
                <w:sz w:val="21"/>
                <w:szCs w:val="21"/>
              </w:rPr>
              <w:t>Dates of travel</w:t>
            </w:r>
          </w:p>
        </w:tc>
        <w:tc>
          <w:tcPr>
            <w:tcW w:w="7830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7695647D" w14:textId="2776C6BA" w:rsidR="005B181B" w:rsidRPr="00AF5B44" w:rsidRDefault="00C167BF" w:rsidP="00C44B6C">
            <w:pPr>
              <w:rPr>
                <w:sz w:val="21"/>
                <w:szCs w:val="21"/>
              </w:rPr>
            </w:pPr>
            <w:sdt>
              <w:sdtPr>
                <w:rPr>
                  <w:rStyle w:val="Style3"/>
                </w:rPr>
                <w:tag w:val="Blank"/>
                <w:id w:val="1740597663"/>
                <w:placeholder>
                  <w:docPart w:val="7E9E2D7AF27240F08C727FBB5AA6AF5A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122101" w:rsidRPr="00AF5B44">
                  <w:rPr>
                    <w:rStyle w:val="PlaceholderText"/>
                    <w:sz w:val="20"/>
                  </w:rPr>
                  <w:t xml:space="preserve">                    </w:t>
                </w:r>
                <w:r w:rsidR="00122101" w:rsidRPr="00AF5B44">
                  <w:rPr>
                    <w:sz w:val="20"/>
                  </w:rPr>
                  <w:t xml:space="preserve">                                          </w:t>
                </w:r>
              </w:sdtContent>
            </w:sdt>
          </w:p>
        </w:tc>
      </w:tr>
      <w:tr w:rsidR="005B181B" w:rsidRPr="00F360EB" w14:paraId="620AF76C" w14:textId="77777777" w:rsidTr="009767CB">
        <w:trPr>
          <w:trHeight w:val="145"/>
        </w:trPr>
        <w:tc>
          <w:tcPr>
            <w:tcW w:w="2970" w:type="dxa"/>
            <w:vAlign w:val="center"/>
          </w:tcPr>
          <w:p w14:paraId="66F95532" w14:textId="77777777" w:rsidR="005B181B" w:rsidRPr="00F360EB" w:rsidRDefault="005B181B" w:rsidP="00C44B6C">
            <w:pPr>
              <w:rPr>
                <w:sz w:val="6"/>
                <w:szCs w:val="6"/>
              </w:rPr>
            </w:pPr>
            <w:bookmarkStart w:id="0" w:name="_Hlk165903985"/>
          </w:p>
        </w:tc>
        <w:tc>
          <w:tcPr>
            <w:tcW w:w="3637" w:type="dxa"/>
            <w:tcBorders>
              <w:left w:val="nil"/>
            </w:tcBorders>
            <w:vAlign w:val="center"/>
          </w:tcPr>
          <w:p w14:paraId="06465EFF" w14:textId="77777777" w:rsidR="005B181B" w:rsidRPr="00AF5B44" w:rsidRDefault="005B181B" w:rsidP="00C44B6C">
            <w:pPr>
              <w:rPr>
                <w:sz w:val="6"/>
                <w:szCs w:val="6"/>
              </w:rPr>
            </w:pPr>
          </w:p>
        </w:tc>
        <w:tc>
          <w:tcPr>
            <w:tcW w:w="452" w:type="dxa"/>
            <w:vAlign w:val="center"/>
          </w:tcPr>
          <w:p w14:paraId="54B70B77" w14:textId="77777777" w:rsidR="005B181B" w:rsidRPr="00AF5B44" w:rsidRDefault="005B181B" w:rsidP="00C44B6C">
            <w:pPr>
              <w:rPr>
                <w:sz w:val="6"/>
                <w:szCs w:val="6"/>
              </w:rPr>
            </w:pPr>
          </w:p>
        </w:tc>
        <w:tc>
          <w:tcPr>
            <w:tcW w:w="3741" w:type="dxa"/>
            <w:vAlign w:val="center"/>
          </w:tcPr>
          <w:p w14:paraId="0D3FC23B" w14:textId="77777777" w:rsidR="005B181B" w:rsidRPr="00AF5B44" w:rsidRDefault="005B181B" w:rsidP="00C44B6C">
            <w:pPr>
              <w:rPr>
                <w:sz w:val="6"/>
                <w:szCs w:val="6"/>
              </w:rPr>
            </w:pPr>
          </w:p>
        </w:tc>
      </w:tr>
      <w:tr w:rsidR="004C4864" w:rsidRPr="00A16E42" w14:paraId="36EF17AD" w14:textId="77777777" w:rsidTr="00335B40">
        <w:trPr>
          <w:trHeight w:val="1035"/>
        </w:trPr>
        <w:tc>
          <w:tcPr>
            <w:tcW w:w="2970" w:type="dxa"/>
            <w:vAlign w:val="center"/>
          </w:tcPr>
          <w:p w14:paraId="186B08FC" w14:textId="63A3D7F8" w:rsidR="004C4864" w:rsidRPr="00A16E42" w:rsidRDefault="00F237C1" w:rsidP="00C44B6C">
            <w:pPr>
              <w:rPr>
                <w:b/>
                <w:bCs/>
                <w:sz w:val="21"/>
                <w:szCs w:val="21"/>
              </w:rPr>
            </w:pPr>
            <w:r w:rsidRPr="00A16E42">
              <w:rPr>
                <w:b/>
                <w:bCs/>
                <w:sz w:val="21"/>
                <w:szCs w:val="21"/>
              </w:rPr>
              <w:t>Association with daycare</w:t>
            </w:r>
            <w:r w:rsidR="009767CB" w:rsidRPr="00A16E42">
              <w:rPr>
                <w:b/>
                <w:bCs/>
                <w:sz w:val="21"/>
                <w:szCs w:val="21"/>
              </w:rPr>
              <w:t xml:space="preserve"> </w:t>
            </w:r>
            <w:r w:rsidRPr="00A16E42">
              <w:rPr>
                <w:b/>
                <w:bCs/>
                <w:sz w:val="21"/>
                <w:szCs w:val="21"/>
              </w:rPr>
              <w:t>/childcare/play group</w:t>
            </w:r>
            <w:r w:rsidR="00C860EA">
              <w:rPr>
                <w:b/>
                <w:bCs/>
                <w:sz w:val="21"/>
                <w:szCs w:val="21"/>
              </w:rPr>
              <w:t>/school</w:t>
            </w:r>
          </w:p>
        </w:tc>
        <w:tc>
          <w:tcPr>
            <w:tcW w:w="7830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5D447593" w14:textId="43E542A7" w:rsidR="004C4864" w:rsidRPr="00AF5B44" w:rsidRDefault="00C167BF" w:rsidP="00EC0454">
            <w:pPr>
              <w:tabs>
                <w:tab w:val="left" w:pos="2490"/>
                <w:tab w:val="left" w:pos="4740"/>
              </w:tabs>
              <w:spacing w:line="300" w:lineRule="auto"/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74512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5A94" w:rsidRPr="00AF5B44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1F5A94" w:rsidRPr="00AF5B44">
              <w:rPr>
                <w:sz w:val="21"/>
                <w:szCs w:val="21"/>
              </w:rPr>
              <w:t xml:space="preserve"> </w:t>
            </w:r>
            <w:r w:rsidR="001C577D" w:rsidRPr="00AF5B44">
              <w:rPr>
                <w:sz w:val="21"/>
                <w:szCs w:val="21"/>
              </w:rPr>
              <w:t>No Assoc</w:t>
            </w:r>
            <w:r w:rsidR="00114BAC" w:rsidRPr="00AF5B44">
              <w:rPr>
                <w:sz w:val="21"/>
                <w:szCs w:val="21"/>
              </w:rPr>
              <w:t>iation</w:t>
            </w:r>
            <w:r w:rsidR="001C577D" w:rsidRPr="00AF5B44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1059897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BAC" w:rsidRPr="00AF5B44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114BAC" w:rsidRPr="00AF5B44">
              <w:rPr>
                <w:sz w:val="21"/>
                <w:szCs w:val="21"/>
              </w:rPr>
              <w:t xml:space="preserve"> Attendee</w:t>
            </w:r>
            <w:r w:rsidR="00114BAC" w:rsidRPr="00AF5B44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-1699538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BAC" w:rsidRPr="00AF5B44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114BAC" w:rsidRPr="00AF5B44">
              <w:rPr>
                <w:sz w:val="21"/>
                <w:szCs w:val="21"/>
              </w:rPr>
              <w:t xml:space="preserve"> Employee</w:t>
            </w:r>
            <w:r w:rsidR="004C4864" w:rsidRPr="00AF5B44">
              <w:rPr>
                <w:sz w:val="21"/>
                <w:szCs w:val="21"/>
              </w:rPr>
              <w:tab/>
            </w:r>
          </w:p>
          <w:p w14:paraId="3A0E381B" w14:textId="722955A0" w:rsidR="00335B40" w:rsidRPr="00AF5B44" w:rsidRDefault="00C167BF" w:rsidP="00EC0454">
            <w:pPr>
              <w:tabs>
                <w:tab w:val="left" w:pos="2490"/>
                <w:tab w:val="left" w:pos="4740"/>
              </w:tabs>
              <w:spacing w:line="300" w:lineRule="auto"/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892890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4A3B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D13931">
              <w:rPr>
                <w:sz w:val="21"/>
                <w:szCs w:val="21"/>
              </w:rPr>
              <w:t xml:space="preserve"> </w:t>
            </w:r>
            <w:r w:rsidR="007B6BA8" w:rsidRPr="00AF5B44">
              <w:rPr>
                <w:sz w:val="21"/>
                <w:szCs w:val="21"/>
              </w:rPr>
              <w:t>School</w:t>
            </w:r>
            <w:r w:rsidR="00D51915" w:rsidRPr="00AF5B44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1076941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BAC" w:rsidRPr="00AF5B44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4C4864" w:rsidRPr="00AF5B44">
              <w:rPr>
                <w:sz w:val="21"/>
                <w:szCs w:val="21"/>
              </w:rPr>
              <w:t xml:space="preserve"> </w:t>
            </w:r>
            <w:r w:rsidR="007B6BA8" w:rsidRPr="00AF5B44">
              <w:rPr>
                <w:sz w:val="21"/>
                <w:szCs w:val="21"/>
              </w:rPr>
              <w:t>Contact of attendee/employee</w:t>
            </w:r>
          </w:p>
          <w:p w14:paraId="265F73ED" w14:textId="6AFFD418" w:rsidR="004C4864" w:rsidRPr="00AF5B44" w:rsidRDefault="00C167BF" w:rsidP="00EC0454">
            <w:pPr>
              <w:tabs>
                <w:tab w:val="left" w:pos="2490"/>
                <w:tab w:val="left" w:pos="4740"/>
              </w:tabs>
              <w:spacing w:line="300" w:lineRule="auto"/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2033609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4864" w:rsidRPr="00AF5B44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4C4864" w:rsidRPr="00AF5B44">
              <w:rPr>
                <w:sz w:val="21"/>
                <w:szCs w:val="21"/>
              </w:rPr>
              <w:t xml:space="preserve"> </w:t>
            </w:r>
            <w:r w:rsidR="001777C5" w:rsidRPr="00AF5B44">
              <w:rPr>
                <w:sz w:val="21"/>
                <w:szCs w:val="21"/>
              </w:rPr>
              <w:t>Unknown</w:t>
            </w:r>
            <w:r w:rsidR="004D06C2" w:rsidRPr="00AF5B44">
              <w:rPr>
                <w:sz w:val="21"/>
                <w:szCs w:val="21"/>
              </w:rPr>
              <w:t xml:space="preserve"> </w:t>
            </w:r>
            <w:r w:rsidR="004D06C2" w:rsidRPr="00AF5B44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185553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06C2" w:rsidRPr="00AF5B44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4D06C2" w:rsidRPr="00AF5B44">
              <w:rPr>
                <w:sz w:val="21"/>
                <w:szCs w:val="21"/>
              </w:rPr>
              <w:t xml:space="preserve"> Refused to answer</w:t>
            </w:r>
            <w:r w:rsidR="004C4864" w:rsidRPr="00AF5B44">
              <w:rPr>
                <w:sz w:val="21"/>
                <w:szCs w:val="21"/>
              </w:rPr>
              <w:tab/>
            </w:r>
          </w:p>
        </w:tc>
      </w:tr>
      <w:tr w:rsidR="00116DA1" w:rsidRPr="00F360EB" w14:paraId="301EA11F" w14:textId="77777777" w:rsidTr="009767CB">
        <w:trPr>
          <w:trHeight w:val="145"/>
        </w:trPr>
        <w:tc>
          <w:tcPr>
            <w:tcW w:w="2970" w:type="dxa"/>
            <w:vAlign w:val="center"/>
          </w:tcPr>
          <w:p w14:paraId="530085D0" w14:textId="77777777" w:rsidR="00116DA1" w:rsidRPr="00F360EB" w:rsidRDefault="00116DA1" w:rsidP="00C44B6C">
            <w:pPr>
              <w:rPr>
                <w:sz w:val="6"/>
                <w:szCs w:val="6"/>
              </w:rPr>
            </w:pPr>
          </w:p>
        </w:tc>
        <w:tc>
          <w:tcPr>
            <w:tcW w:w="3637" w:type="dxa"/>
            <w:tcBorders>
              <w:left w:val="nil"/>
            </w:tcBorders>
            <w:vAlign w:val="center"/>
          </w:tcPr>
          <w:p w14:paraId="561A6859" w14:textId="77777777" w:rsidR="00116DA1" w:rsidRPr="00AF5B44" w:rsidRDefault="00116DA1" w:rsidP="00C44B6C">
            <w:pPr>
              <w:rPr>
                <w:sz w:val="6"/>
                <w:szCs w:val="6"/>
              </w:rPr>
            </w:pPr>
          </w:p>
        </w:tc>
        <w:tc>
          <w:tcPr>
            <w:tcW w:w="452" w:type="dxa"/>
            <w:vAlign w:val="center"/>
          </w:tcPr>
          <w:p w14:paraId="4E21F027" w14:textId="77777777" w:rsidR="00116DA1" w:rsidRPr="00AF5B44" w:rsidRDefault="00116DA1" w:rsidP="00C44B6C">
            <w:pPr>
              <w:rPr>
                <w:sz w:val="6"/>
                <w:szCs w:val="6"/>
              </w:rPr>
            </w:pPr>
          </w:p>
        </w:tc>
        <w:tc>
          <w:tcPr>
            <w:tcW w:w="3741" w:type="dxa"/>
            <w:vAlign w:val="center"/>
          </w:tcPr>
          <w:p w14:paraId="0706EF7F" w14:textId="77777777" w:rsidR="00116DA1" w:rsidRPr="00AF5B44" w:rsidRDefault="00116DA1" w:rsidP="00C44B6C">
            <w:pPr>
              <w:rPr>
                <w:sz w:val="6"/>
                <w:szCs w:val="6"/>
              </w:rPr>
            </w:pPr>
          </w:p>
        </w:tc>
      </w:tr>
      <w:tr w:rsidR="00D26B05" w:rsidRPr="00A16E42" w14:paraId="5618ED52" w14:textId="77777777" w:rsidTr="007300A3">
        <w:trPr>
          <w:trHeight w:hRule="exact" w:val="576"/>
        </w:trPr>
        <w:tc>
          <w:tcPr>
            <w:tcW w:w="2970" w:type="dxa"/>
            <w:vAlign w:val="center"/>
          </w:tcPr>
          <w:p w14:paraId="3D6BE325" w14:textId="56347FC7" w:rsidR="00D26B05" w:rsidRPr="00A16E42" w:rsidRDefault="00D26B05" w:rsidP="00B935A5">
            <w:pPr>
              <w:ind w:left="768"/>
              <w:rPr>
                <w:sz w:val="21"/>
                <w:szCs w:val="21"/>
              </w:rPr>
            </w:pPr>
            <w:r w:rsidRPr="00A16E42">
              <w:rPr>
                <w:b/>
                <w:bCs/>
                <w:sz w:val="21"/>
                <w:szCs w:val="21"/>
              </w:rPr>
              <w:t>If yes, facility name/address</w:t>
            </w:r>
          </w:p>
        </w:tc>
        <w:tc>
          <w:tcPr>
            <w:tcW w:w="7830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43BA1DE0" w14:textId="57FBEAEB" w:rsidR="00D26B05" w:rsidRPr="00AF5B44" w:rsidRDefault="00C167BF" w:rsidP="00E60F66">
            <w:pPr>
              <w:rPr>
                <w:sz w:val="21"/>
                <w:szCs w:val="21"/>
              </w:rPr>
            </w:pPr>
            <w:sdt>
              <w:sdtPr>
                <w:rPr>
                  <w:rStyle w:val="Style3"/>
                </w:rPr>
                <w:tag w:val="Blank"/>
                <w:id w:val="-524174163"/>
                <w:placeholder>
                  <w:docPart w:val="A994DE1546CC42F2B106507E367E01E2"/>
                </w:placeholder>
                <w:showingPlcHdr/>
                <w:text w:multiLine="1"/>
              </w:sdtPr>
              <w:sdtEndPr>
                <w:rPr>
                  <w:rStyle w:val="DefaultParagraphFont"/>
                </w:rPr>
              </w:sdtEndPr>
              <w:sdtContent>
                <w:r w:rsidR="007B6BA8" w:rsidRPr="00AF5B44">
                  <w:rPr>
                    <w:rStyle w:val="PlaceholderText"/>
                    <w:sz w:val="20"/>
                  </w:rPr>
                  <w:t xml:space="preserve">                    </w:t>
                </w:r>
                <w:r w:rsidR="007B6BA8" w:rsidRPr="00AF5B44">
                  <w:rPr>
                    <w:sz w:val="20"/>
                  </w:rPr>
                  <w:t xml:space="preserve">                                          </w:t>
                </w:r>
              </w:sdtContent>
            </w:sdt>
          </w:p>
        </w:tc>
      </w:tr>
      <w:tr w:rsidR="00992219" w:rsidRPr="00F360EB" w14:paraId="28920486" w14:textId="77777777" w:rsidTr="00E1251C">
        <w:trPr>
          <w:trHeight w:val="145"/>
        </w:trPr>
        <w:tc>
          <w:tcPr>
            <w:tcW w:w="10800" w:type="dxa"/>
            <w:gridSpan w:val="4"/>
            <w:vAlign w:val="center"/>
          </w:tcPr>
          <w:p w14:paraId="3D84BEA1" w14:textId="76944680" w:rsidR="00992219" w:rsidRPr="00AF5B44" w:rsidRDefault="00992219" w:rsidP="00992219">
            <w:pPr>
              <w:jc w:val="center"/>
              <w:rPr>
                <w:color w:val="1F497D" w:themeColor="text2"/>
                <w:sz w:val="20"/>
              </w:rPr>
            </w:pPr>
            <w:r w:rsidRPr="00AF5B44">
              <w:rPr>
                <w:color w:val="1F497D" w:themeColor="text2"/>
                <w:sz w:val="20"/>
              </w:rPr>
              <w:t>Exposure notifications may be necessary depending on setting, consult with NJDOH</w:t>
            </w:r>
            <w:r w:rsidR="00D03CC9" w:rsidRPr="00AF5B44">
              <w:rPr>
                <w:color w:val="1F497D" w:themeColor="text2"/>
                <w:sz w:val="20"/>
              </w:rPr>
              <w:t>.</w:t>
            </w:r>
          </w:p>
        </w:tc>
      </w:tr>
      <w:tr w:rsidR="00814F3B" w:rsidRPr="00A16E42" w14:paraId="5FB74B44" w14:textId="77777777" w:rsidTr="00814F3B">
        <w:trPr>
          <w:trHeight w:hRule="exact" w:val="432"/>
        </w:trPr>
        <w:tc>
          <w:tcPr>
            <w:tcW w:w="2970" w:type="dxa"/>
            <w:vMerge w:val="restart"/>
            <w:vAlign w:val="center"/>
          </w:tcPr>
          <w:p w14:paraId="7F033AFB" w14:textId="43C033F6" w:rsidR="00814F3B" w:rsidRPr="00A16E42" w:rsidRDefault="00814F3B" w:rsidP="00C44B6C">
            <w:pPr>
              <w:rPr>
                <w:b/>
                <w:bCs/>
                <w:sz w:val="21"/>
                <w:szCs w:val="21"/>
              </w:rPr>
            </w:pPr>
            <w:r w:rsidRPr="00A16E42">
              <w:rPr>
                <w:b/>
                <w:bCs/>
                <w:sz w:val="21"/>
                <w:szCs w:val="21"/>
              </w:rPr>
              <w:t>Immunosuppressed?</w:t>
            </w:r>
          </w:p>
        </w:tc>
        <w:tc>
          <w:tcPr>
            <w:tcW w:w="7830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39FAA5CC" w14:textId="30CED410" w:rsidR="00814F3B" w:rsidRPr="00AF5B44" w:rsidRDefault="00C167BF" w:rsidP="000A386D">
            <w:pPr>
              <w:tabs>
                <w:tab w:val="left" w:pos="4740"/>
              </w:tabs>
              <w:spacing w:line="216" w:lineRule="auto"/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108791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F3B" w:rsidRPr="00AF5B44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814F3B" w:rsidRPr="00AF5B44">
              <w:rPr>
                <w:sz w:val="21"/>
                <w:szCs w:val="21"/>
              </w:rPr>
              <w:t xml:space="preserve"> Yes (Specify)</w:t>
            </w:r>
            <w:r w:rsidR="00122101" w:rsidRPr="00AF5B44">
              <w:rPr>
                <w:sz w:val="21"/>
                <w:szCs w:val="21"/>
              </w:rPr>
              <w:t xml:space="preserve">: </w:t>
            </w:r>
            <w:sdt>
              <w:sdtPr>
                <w:rPr>
                  <w:rStyle w:val="Style3"/>
                </w:rPr>
                <w:tag w:val="Blank"/>
                <w:id w:val="-2006505132"/>
                <w:placeholder>
                  <w:docPart w:val="FD4911AAF58240F380F0C6C7BEA97984"/>
                </w:placeholder>
                <w:showingPlcHdr/>
                <w:text/>
              </w:sdtPr>
              <w:sdtEndPr>
                <w:rPr>
                  <w:rStyle w:val="DefaultParagraphFont"/>
                  <w:sz w:val="21"/>
                  <w:szCs w:val="21"/>
                </w:rPr>
              </w:sdtEndPr>
              <w:sdtContent>
                <w:r w:rsidR="000A386D" w:rsidRPr="00AF5B44">
                  <w:rPr>
                    <w:rStyle w:val="Style3"/>
                    <w:u w:val="single"/>
                  </w:rPr>
                  <w:t xml:space="preserve">                                                                                                            </w:t>
                </w:r>
              </w:sdtContent>
            </w:sdt>
          </w:p>
        </w:tc>
      </w:tr>
      <w:tr w:rsidR="00814F3B" w:rsidRPr="003A6AD0" w14:paraId="22DE865A" w14:textId="77777777" w:rsidTr="003232ED">
        <w:trPr>
          <w:trHeight w:val="230"/>
        </w:trPr>
        <w:tc>
          <w:tcPr>
            <w:tcW w:w="2970" w:type="dxa"/>
            <w:vMerge/>
            <w:vAlign w:val="center"/>
          </w:tcPr>
          <w:p w14:paraId="4F253F8C" w14:textId="77777777" w:rsidR="00814F3B" w:rsidRDefault="00814F3B" w:rsidP="00C44B6C">
            <w:pPr>
              <w:rPr>
                <w:b/>
                <w:bCs/>
              </w:rPr>
            </w:pPr>
          </w:p>
        </w:tc>
        <w:tc>
          <w:tcPr>
            <w:tcW w:w="7830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6303C662" w14:textId="1E9A78C0" w:rsidR="00814F3B" w:rsidRPr="00AF5B44" w:rsidRDefault="00C167BF" w:rsidP="00EC0454">
            <w:pPr>
              <w:tabs>
                <w:tab w:val="left" w:pos="2490"/>
                <w:tab w:val="left" w:pos="4740"/>
              </w:tabs>
              <w:spacing w:line="300" w:lineRule="auto"/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153876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BA8" w:rsidRPr="00AF5B44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814F3B" w:rsidRPr="00AF5B44">
              <w:rPr>
                <w:sz w:val="21"/>
                <w:szCs w:val="21"/>
              </w:rPr>
              <w:t xml:space="preserve"> No</w:t>
            </w:r>
            <w:r w:rsidR="00814F3B" w:rsidRPr="00AF5B44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2111083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F3B" w:rsidRPr="00AF5B44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814F3B" w:rsidRPr="00AF5B44">
              <w:rPr>
                <w:sz w:val="21"/>
                <w:szCs w:val="21"/>
              </w:rPr>
              <w:t xml:space="preserve"> Unknown</w:t>
            </w:r>
            <w:r w:rsidR="00814F3B" w:rsidRPr="00AF5B44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-1117519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4F3B" w:rsidRPr="00AF5B44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814F3B" w:rsidRPr="00AF5B44">
              <w:rPr>
                <w:sz w:val="21"/>
                <w:szCs w:val="21"/>
              </w:rPr>
              <w:t xml:space="preserve"> Refused to Answer</w:t>
            </w:r>
          </w:p>
        </w:tc>
      </w:tr>
      <w:tr w:rsidR="004C4864" w:rsidRPr="00F360EB" w14:paraId="0A5CB363" w14:textId="77777777" w:rsidTr="009767CB">
        <w:trPr>
          <w:trHeight w:val="145"/>
        </w:trPr>
        <w:tc>
          <w:tcPr>
            <w:tcW w:w="2970" w:type="dxa"/>
            <w:vAlign w:val="center"/>
          </w:tcPr>
          <w:p w14:paraId="05F4F467" w14:textId="77777777" w:rsidR="004C4864" w:rsidRPr="00F360EB" w:rsidRDefault="004C4864" w:rsidP="00C44B6C">
            <w:pPr>
              <w:rPr>
                <w:sz w:val="6"/>
                <w:szCs w:val="6"/>
              </w:rPr>
            </w:pPr>
          </w:p>
        </w:tc>
        <w:tc>
          <w:tcPr>
            <w:tcW w:w="3637" w:type="dxa"/>
            <w:tcBorders>
              <w:left w:val="nil"/>
            </w:tcBorders>
            <w:vAlign w:val="center"/>
          </w:tcPr>
          <w:p w14:paraId="2150B42A" w14:textId="77777777" w:rsidR="004C4864" w:rsidRPr="00AF5B44" w:rsidRDefault="004C4864" w:rsidP="00C44B6C">
            <w:pPr>
              <w:rPr>
                <w:sz w:val="6"/>
                <w:szCs w:val="6"/>
              </w:rPr>
            </w:pPr>
          </w:p>
        </w:tc>
        <w:tc>
          <w:tcPr>
            <w:tcW w:w="452" w:type="dxa"/>
            <w:vAlign w:val="center"/>
          </w:tcPr>
          <w:p w14:paraId="301C7132" w14:textId="77777777" w:rsidR="004C4864" w:rsidRPr="00AF5B44" w:rsidRDefault="004C4864" w:rsidP="00C44B6C">
            <w:pPr>
              <w:rPr>
                <w:sz w:val="6"/>
                <w:szCs w:val="6"/>
              </w:rPr>
            </w:pPr>
          </w:p>
        </w:tc>
        <w:tc>
          <w:tcPr>
            <w:tcW w:w="3741" w:type="dxa"/>
            <w:vAlign w:val="center"/>
          </w:tcPr>
          <w:p w14:paraId="4E2F5F02" w14:textId="77777777" w:rsidR="004C4864" w:rsidRPr="00AF5B44" w:rsidRDefault="004C4864" w:rsidP="00C44B6C">
            <w:pPr>
              <w:rPr>
                <w:sz w:val="6"/>
                <w:szCs w:val="6"/>
              </w:rPr>
            </w:pPr>
          </w:p>
        </w:tc>
      </w:tr>
      <w:bookmarkEnd w:id="0"/>
      <w:tr w:rsidR="00CD2E2A" w:rsidRPr="00F360EB" w14:paraId="240E717F" w14:textId="77777777" w:rsidTr="00F30B39">
        <w:trPr>
          <w:trHeight w:val="364"/>
        </w:trPr>
        <w:tc>
          <w:tcPr>
            <w:tcW w:w="2970" w:type="dxa"/>
            <w:vAlign w:val="center"/>
          </w:tcPr>
          <w:p w14:paraId="5E454986" w14:textId="213C923B" w:rsidR="00CD2E2A" w:rsidRPr="00A16E42" w:rsidRDefault="00CD2E2A" w:rsidP="00CD2E2A">
            <w:pPr>
              <w:rPr>
                <w:b/>
                <w:bCs/>
                <w:sz w:val="21"/>
                <w:szCs w:val="21"/>
              </w:rPr>
            </w:pPr>
            <w:r w:rsidRPr="00A16E42">
              <w:rPr>
                <w:b/>
                <w:bCs/>
                <w:sz w:val="21"/>
                <w:szCs w:val="21"/>
              </w:rPr>
              <w:t xml:space="preserve">Epi-Linked? </w:t>
            </w:r>
          </w:p>
        </w:tc>
        <w:tc>
          <w:tcPr>
            <w:tcW w:w="7830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623492C9" w14:textId="6225E848" w:rsidR="00CD2E2A" w:rsidRPr="00AF5B44" w:rsidRDefault="00C167BF" w:rsidP="00EC0454">
            <w:pPr>
              <w:tabs>
                <w:tab w:val="left" w:pos="2490"/>
                <w:tab w:val="left" w:pos="4740"/>
              </w:tabs>
              <w:spacing w:line="300" w:lineRule="auto"/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815326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BA8" w:rsidRPr="00AF5B44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D2E2A" w:rsidRPr="00AF5B44">
              <w:rPr>
                <w:sz w:val="21"/>
                <w:szCs w:val="21"/>
              </w:rPr>
              <w:t xml:space="preserve"> No Epi-linkage</w:t>
            </w:r>
            <w:r w:rsidR="00CD2E2A" w:rsidRPr="00AF5B44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-1419626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E2A" w:rsidRPr="00AF5B44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D2E2A" w:rsidRPr="00AF5B44">
              <w:rPr>
                <w:sz w:val="21"/>
                <w:szCs w:val="21"/>
              </w:rPr>
              <w:t xml:space="preserve"> Probable Case</w:t>
            </w:r>
            <w:r w:rsidR="00CD2E2A" w:rsidRPr="00AF5B44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131274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E2A" w:rsidRPr="00AF5B44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D2E2A" w:rsidRPr="00AF5B44">
              <w:rPr>
                <w:sz w:val="21"/>
                <w:szCs w:val="21"/>
              </w:rPr>
              <w:t xml:space="preserve"> Confirmed Case</w:t>
            </w:r>
          </w:p>
          <w:p w14:paraId="752B9560" w14:textId="583BD271" w:rsidR="00CD2E2A" w:rsidRPr="00AF5B44" w:rsidRDefault="00C167BF" w:rsidP="00EC0454">
            <w:pPr>
              <w:tabs>
                <w:tab w:val="left" w:pos="2490"/>
                <w:tab w:val="left" w:pos="4740"/>
              </w:tabs>
              <w:spacing w:line="300" w:lineRule="auto"/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689530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E2A" w:rsidRPr="00AF5B44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D2E2A" w:rsidRPr="00AF5B44">
              <w:rPr>
                <w:sz w:val="21"/>
                <w:szCs w:val="21"/>
              </w:rPr>
              <w:t xml:space="preserve"> Herpes Zoster Case</w:t>
            </w:r>
            <w:r w:rsidR="00CD2E2A" w:rsidRPr="00AF5B44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562455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E2A" w:rsidRPr="00AF5B44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CD2E2A" w:rsidRPr="00AF5B44">
              <w:rPr>
                <w:sz w:val="21"/>
                <w:szCs w:val="21"/>
              </w:rPr>
              <w:t xml:space="preserve"> Unknown</w:t>
            </w:r>
          </w:p>
        </w:tc>
      </w:tr>
      <w:tr w:rsidR="00F30B39" w:rsidRPr="00F360EB" w14:paraId="2DD8972E" w14:textId="77777777" w:rsidTr="00FD11E1">
        <w:trPr>
          <w:trHeight w:val="288"/>
        </w:trPr>
        <w:tc>
          <w:tcPr>
            <w:tcW w:w="10800" w:type="dxa"/>
            <w:gridSpan w:val="4"/>
            <w:tcBorders>
              <w:bottom w:val="single" w:sz="4" w:space="0" w:color="676767" w:themeColor="accent6" w:themeShade="BF"/>
            </w:tcBorders>
            <w:vAlign w:val="center"/>
          </w:tcPr>
          <w:p w14:paraId="03995EDB" w14:textId="1B8A4216" w:rsidR="00291CB9" w:rsidRPr="00AF5B44" w:rsidRDefault="00574BD0" w:rsidP="00037D5C">
            <w:pPr>
              <w:tabs>
                <w:tab w:val="left" w:pos="2490"/>
                <w:tab w:val="left" w:pos="4740"/>
              </w:tabs>
              <w:jc w:val="center"/>
              <w:rPr>
                <w:color w:val="1F497D" w:themeColor="text2"/>
                <w:sz w:val="20"/>
              </w:rPr>
            </w:pPr>
            <w:r w:rsidRPr="00AF5B44">
              <w:rPr>
                <w:color w:val="1F497D" w:themeColor="text2"/>
                <w:sz w:val="20"/>
              </w:rPr>
              <w:t xml:space="preserve">To determine Epi-linkage, </w:t>
            </w:r>
            <w:r w:rsidR="0079429B" w:rsidRPr="00AF5B44">
              <w:rPr>
                <w:color w:val="1F497D" w:themeColor="text2"/>
                <w:sz w:val="20"/>
              </w:rPr>
              <w:t>inquire if i</w:t>
            </w:r>
            <w:r w:rsidR="00FD11E1" w:rsidRPr="00AF5B44">
              <w:rPr>
                <w:color w:val="1F497D" w:themeColor="text2"/>
                <w:sz w:val="20"/>
              </w:rPr>
              <w:t xml:space="preserve">n the last 2-3 weeks, </w:t>
            </w:r>
            <w:r w:rsidR="00021342" w:rsidRPr="00AF5B44">
              <w:rPr>
                <w:color w:val="1F497D" w:themeColor="text2"/>
                <w:sz w:val="20"/>
              </w:rPr>
              <w:t xml:space="preserve">this case </w:t>
            </w:r>
            <w:r w:rsidR="00FD11E1" w:rsidRPr="00AF5B44">
              <w:rPr>
                <w:color w:val="1F497D" w:themeColor="text2"/>
                <w:sz w:val="20"/>
              </w:rPr>
              <w:t xml:space="preserve">has </w:t>
            </w:r>
            <w:proofErr w:type="gramStart"/>
            <w:r w:rsidR="00FD11E1" w:rsidRPr="00AF5B44">
              <w:rPr>
                <w:color w:val="1F497D" w:themeColor="text2"/>
                <w:sz w:val="20"/>
              </w:rPr>
              <w:t>come in contact with</w:t>
            </w:r>
            <w:proofErr w:type="gramEnd"/>
            <w:r w:rsidRPr="00AF5B44">
              <w:rPr>
                <w:color w:val="1F497D" w:themeColor="text2"/>
                <w:sz w:val="20"/>
              </w:rPr>
              <w:t xml:space="preserve"> </w:t>
            </w:r>
            <w:r w:rsidR="006C40D0" w:rsidRPr="00AF5B44">
              <w:rPr>
                <w:color w:val="1F497D" w:themeColor="text2"/>
                <w:sz w:val="20"/>
              </w:rPr>
              <w:t>some</w:t>
            </w:r>
            <w:r w:rsidR="008C7DE8" w:rsidRPr="00AF5B44">
              <w:rPr>
                <w:color w:val="1F497D" w:themeColor="text2"/>
                <w:sz w:val="20"/>
              </w:rPr>
              <w:t>one</w:t>
            </w:r>
            <w:r w:rsidR="006C40D0" w:rsidRPr="00AF5B44">
              <w:rPr>
                <w:color w:val="1F497D" w:themeColor="text2"/>
                <w:sz w:val="20"/>
              </w:rPr>
              <w:t xml:space="preserve"> diagnosed with chickenpox, shingles, or had similar symptoms.</w:t>
            </w:r>
          </w:p>
        </w:tc>
      </w:tr>
    </w:tbl>
    <w:p w14:paraId="4FF90657" w14:textId="602A49B1" w:rsidR="00AE07CC" w:rsidRDefault="00B77821" w:rsidP="00CE2778">
      <w:pPr>
        <w:pStyle w:val="Heading1"/>
        <w:spacing w:before="200"/>
        <w:rPr>
          <w:rFonts w:ascii="Aptos" w:hAnsi="Aptos"/>
        </w:rPr>
      </w:pPr>
      <w:r w:rsidRPr="00130EFB">
        <w:rPr>
          <w:rFonts w:ascii="Aptos" w:hAnsi="Apto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DD5CC9" wp14:editId="50C0E4AC">
                <wp:simplePos x="0" y="0"/>
                <wp:positionH relativeFrom="margin">
                  <wp:posOffset>3438525</wp:posOffset>
                </wp:positionH>
                <wp:positionV relativeFrom="paragraph">
                  <wp:posOffset>4551045</wp:posOffset>
                </wp:positionV>
                <wp:extent cx="0" cy="182880"/>
                <wp:effectExtent l="76200" t="0" r="57150" b="6477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28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1BB3B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70.75pt;margin-top:358.35pt;width:0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" strokecolor="#52658f [3206]" strokeweight=".5pt">
                <v:stroke endarrow="block"/>
                <w10:wrap anchorx="margin"/>
              </v:shape>
            </w:pict>
          </mc:Fallback>
        </mc:AlternateContent>
      </w:r>
      <w:r w:rsidR="00D166D5">
        <w:rPr>
          <w:rFonts w:ascii="Aptos" w:hAnsi="Aptos"/>
        </w:rPr>
        <w:t xml:space="preserve">Signs and </w:t>
      </w:r>
      <w:r w:rsidR="00AE07CC">
        <w:rPr>
          <w:rFonts w:ascii="Aptos" w:hAnsi="Aptos"/>
        </w:rPr>
        <w:t>Symptoms</w:t>
      </w:r>
    </w:p>
    <w:tbl>
      <w:tblPr>
        <w:tblStyle w:val="OfficeHours"/>
        <w:tblW w:w="11565" w:type="dxa"/>
        <w:tblLayout w:type="fixed"/>
        <w:tblLook w:val="0620" w:firstRow="1" w:lastRow="0" w:firstColumn="0" w:lastColumn="0" w:noHBand="1" w:noVBand="1"/>
      </w:tblPr>
      <w:tblGrid>
        <w:gridCol w:w="2970"/>
        <w:gridCol w:w="2910"/>
        <w:gridCol w:w="727"/>
        <w:gridCol w:w="278"/>
        <w:gridCol w:w="174"/>
        <w:gridCol w:w="591"/>
        <w:gridCol w:w="690"/>
        <w:gridCol w:w="788"/>
        <w:gridCol w:w="1672"/>
        <w:gridCol w:w="765"/>
      </w:tblGrid>
      <w:tr w:rsidR="004975EA" w:rsidRPr="00A03A3C" w14:paraId="5DF07418" w14:textId="77777777" w:rsidTr="004F263B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65" w:type="dxa"/>
          <w:trHeight w:val="364"/>
        </w:trPr>
        <w:tc>
          <w:tcPr>
            <w:tcW w:w="2970" w:type="dxa"/>
            <w:vAlign w:val="center"/>
          </w:tcPr>
          <w:p w14:paraId="5B8A7F9F" w14:textId="64C9AA51" w:rsidR="004975EA" w:rsidRPr="00A03A3C" w:rsidRDefault="004975EA" w:rsidP="004975EA">
            <w:pPr>
              <w:jc w:val="left"/>
              <w:rPr>
                <w:sz w:val="21"/>
                <w:szCs w:val="21"/>
              </w:rPr>
            </w:pPr>
            <w:r w:rsidRPr="00A03A3C">
              <w:rPr>
                <w:sz w:val="21"/>
                <w:szCs w:val="21"/>
              </w:rPr>
              <w:t>Rash</w:t>
            </w:r>
            <w:r w:rsidR="00191BF6" w:rsidRPr="00A03A3C">
              <w:rPr>
                <w:sz w:val="21"/>
                <w:szCs w:val="21"/>
              </w:rPr>
              <w:t xml:space="preserve"> Quantity</w:t>
            </w:r>
          </w:p>
        </w:tc>
        <w:tc>
          <w:tcPr>
            <w:tcW w:w="7830" w:type="dxa"/>
            <w:gridSpan w:val="8"/>
            <w:shd w:val="clear" w:color="auto" w:fill="FFFFFF" w:themeFill="background1"/>
            <w:vAlign w:val="center"/>
          </w:tcPr>
          <w:p w14:paraId="6FFD8E13" w14:textId="0C1175EE" w:rsidR="009D6053" w:rsidRPr="00A03A3C" w:rsidRDefault="00C167BF" w:rsidP="00D44CEE">
            <w:pPr>
              <w:tabs>
                <w:tab w:val="left" w:pos="2040"/>
                <w:tab w:val="left" w:pos="4740"/>
              </w:tabs>
              <w:spacing w:line="276" w:lineRule="auto"/>
              <w:ind w:left="-30"/>
              <w:jc w:val="left"/>
              <w:rPr>
                <w:bCs/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1760562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66E3" w:rsidRPr="00A03A3C">
                  <w:rPr>
                    <w:rFonts w:ascii="MS Gothic" w:eastAsia="MS Gothic" w:hAnsi="MS Gothic" w:hint="eastAsia"/>
                    <w:b w:val="0"/>
                    <w:sz w:val="21"/>
                    <w:szCs w:val="21"/>
                  </w:rPr>
                  <w:t>☐</w:t>
                </w:r>
              </w:sdtContent>
            </w:sdt>
            <w:r w:rsidR="004975EA" w:rsidRPr="00A03A3C">
              <w:rPr>
                <w:b w:val="0"/>
                <w:bCs/>
                <w:sz w:val="21"/>
                <w:szCs w:val="21"/>
              </w:rPr>
              <w:t xml:space="preserve"> </w:t>
            </w:r>
            <w:r w:rsidR="004656B1" w:rsidRPr="00A03A3C">
              <w:rPr>
                <w:sz w:val="21"/>
                <w:szCs w:val="21"/>
              </w:rPr>
              <w:t>&lt; 50 lesions</w:t>
            </w:r>
            <w:r w:rsidR="009D6053" w:rsidRPr="00A03A3C">
              <w:rPr>
                <w:b w:val="0"/>
                <w:bCs/>
                <w:sz w:val="21"/>
                <w:szCs w:val="21"/>
              </w:rPr>
              <w:t xml:space="preserve"> </w:t>
            </w:r>
            <w:r w:rsidR="009767CB" w:rsidRPr="00A03A3C">
              <w:rPr>
                <w:b w:val="0"/>
                <w:bCs/>
                <w:sz w:val="21"/>
                <w:szCs w:val="21"/>
              </w:rPr>
              <w:tab/>
            </w:r>
            <w:r w:rsidR="009D6053" w:rsidRPr="00A03A3C">
              <w:rPr>
                <w:b w:val="0"/>
                <w:bCs/>
                <w:sz w:val="21"/>
                <w:szCs w:val="21"/>
              </w:rPr>
              <w:t>can be counted in 30 second</w:t>
            </w:r>
          </w:p>
          <w:p w14:paraId="4F21905E" w14:textId="0E17E155" w:rsidR="009D6053" w:rsidRPr="00A03A3C" w:rsidRDefault="00C167BF" w:rsidP="00D44CEE">
            <w:pPr>
              <w:tabs>
                <w:tab w:val="left" w:pos="2040"/>
                <w:tab w:val="left" w:pos="4740"/>
              </w:tabs>
              <w:ind w:left="-30"/>
              <w:jc w:val="left"/>
              <w:rPr>
                <w:bCs/>
                <w:sz w:val="21"/>
                <w:szCs w:val="21"/>
              </w:rPr>
            </w:pPr>
            <w:sdt>
              <w:sdtPr>
                <w:rPr>
                  <w:bCs/>
                  <w:sz w:val="21"/>
                  <w:szCs w:val="21"/>
                </w:rPr>
                <w:id w:val="-145743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5EA" w:rsidRPr="00A03A3C">
                  <w:rPr>
                    <w:rFonts w:ascii="MS Gothic" w:eastAsia="MS Gothic" w:hAnsi="MS Gothic" w:hint="eastAsia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 w:rsidR="004975EA" w:rsidRPr="00A03A3C">
              <w:rPr>
                <w:b w:val="0"/>
                <w:bCs/>
                <w:sz w:val="21"/>
                <w:szCs w:val="21"/>
              </w:rPr>
              <w:t xml:space="preserve"> </w:t>
            </w:r>
            <w:r w:rsidR="004656B1" w:rsidRPr="00A03A3C">
              <w:rPr>
                <w:sz w:val="21"/>
                <w:szCs w:val="21"/>
              </w:rPr>
              <w:t>50 – 2</w:t>
            </w:r>
            <w:r w:rsidR="00962F30" w:rsidRPr="00A03A3C">
              <w:rPr>
                <w:sz w:val="21"/>
                <w:szCs w:val="21"/>
              </w:rPr>
              <w:t>49</w:t>
            </w:r>
            <w:r w:rsidR="004656B1" w:rsidRPr="00A03A3C">
              <w:rPr>
                <w:sz w:val="21"/>
                <w:szCs w:val="21"/>
              </w:rPr>
              <w:t xml:space="preserve"> lesions</w:t>
            </w:r>
            <w:r w:rsidR="009D6053" w:rsidRPr="00A03A3C">
              <w:rPr>
                <w:b w:val="0"/>
                <w:bCs/>
                <w:sz w:val="21"/>
                <w:szCs w:val="21"/>
              </w:rPr>
              <w:t xml:space="preserve"> </w:t>
            </w:r>
            <w:r w:rsidR="00116835" w:rsidRPr="00A03A3C">
              <w:rPr>
                <w:b w:val="0"/>
                <w:bCs/>
                <w:sz w:val="21"/>
                <w:szCs w:val="21"/>
              </w:rPr>
              <w:tab/>
            </w:r>
            <w:r w:rsidR="0074253B" w:rsidRPr="00A03A3C">
              <w:rPr>
                <w:b w:val="0"/>
                <w:bCs/>
                <w:sz w:val="21"/>
                <w:szCs w:val="21"/>
              </w:rPr>
              <w:t xml:space="preserve">enough skin without lesions that sick person’s hand can </w:t>
            </w:r>
            <w:r w:rsidR="009767CB" w:rsidRPr="00A03A3C">
              <w:rPr>
                <w:b w:val="0"/>
                <w:bCs/>
                <w:sz w:val="21"/>
                <w:szCs w:val="21"/>
              </w:rPr>
              <w:t xml:space="preserve">  </w:t>
            </w:r>
            <w:r w:rsidR="0074253B" w:rsidRPr="00A03A3C">
              <w:rPr>
                <w:b w:val="0"/>
                <w:bCs/>
                <w:sz w:val="21"/>
                <w:szCs w:val="21"/>
              </w:rPr>
              <w:tab/>
              <w:t>be placed somewhere on skin and not cover any lesions</w:t>
            </w:r>
          </w:p>
          <w:p w14:paraId="6B4ECC54" w14:textId="48CD7BEC" w:rsidR="004975EA" w:rsidRPr="00A03A3C" w:rsidRDefault="00C167BF" w:rsidP="00B43378">
            <w:pPr>
              <w:tabs>
                <w:tab w:val="left" w:pos="2040"/>
                <w:tab w:val="left" w:pos="2220"/>
              </w:tabs>
              <w:spacing w:before="120" w:line="360" w:lineRule="auto"/>
              <w:ind w:left="-29"/>
              <w:jc w:val="left"/>
              <w:rPr>
                <w:b w:val="0"/>
                <w:bCs/>
                <w:sz w:val="21"/>
                <w:szCs w:val="21"/>
              </w:rPr>
            </w:pPr>
            <w:sdt>
              <w:sdtPr>
                <w:rPr>
                  <w:bCs/>
                  <w:sz w:val="21"/>
                  <w:szCs w:val="21"/>
                </w:rPr>
                <w:id w:val="-19052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5EA" w:rsidRPr="00A03A3C">
                  <w:rPr>
                    <w:rFonts w:ascii="MS Gothic" w:eastAsia="MS Gothic" w:hAnsi="MS Gothic" w:hint="eastAsia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 w:rsidR="004975EA" w:rsidRPr="00A03A3C">
              <w:rPr>
                <w:b w:val="0"/>
                <w:bCs/>
                <w:sz w:val="21"/>
                <w:szCs w:val="21"/>
              </w:rPr>
              <w:t xml:space="preserve"> </w:t>
            </w:r>
            <w:r w:rsidR="00962F30" w:rsidRPr="00A03A3C">
              <w:rPr>
                <w:sz w:val="21"/>
                <w:szCs w:val="21"/>
              </w:rPr>
              <w:t>250 – 499 lesions</w:t>
            </w:r>
            <w:r w:rsidR="00B43378" w:rsidRPr="00A03A3C">
              <w:rPr>
                <w:b w:val="0"/>
                <w:bCs/>
                <w:sz w:val="21"/>
                <w:szCs w:val="21"/>
              </w:rPr>
              <w:tab/>
            </w:r>
            <w:r w:rsidR="007C1E06" w:rsidRPr="00A03A3C">
              <w:rPr>
                <w:b w:val="0"/>
                <w:bCs/>
                <w:sz w:val="21"/>
                <w:szCs w:val="21"/>
              </w:rPr>
              <w:t>typical case, can see normal skin between lesions</w:t>
            </w:r>
            <w:r w:rsidR="004975EA" w:rsidRPr="00A03A3C">
              <w:rPr>
                <w:b w:val="0"/>
                <w:bCs/>
                <w:sz w:val="21"/>
                <w:szCs w:val="21"/>
              </w:rPr>
              <w:tab/>
            </w:r>
          </w:p>
          <w:p w14:paraId="22BE1D26" w14:textId="4B3F28F2" w:rsidR="007C1E06" w:rsidRPr="00A03A3C" w:rsidRDefault="00C167BF" w:rsidP="00D44CEE">
            <w:pPr>
              <w:tabs>
                <w:tab w:val="left" w:pos="2040"/>
              </w:tabs>
              <w:ind w:left="-30"/>
              <w:jc w:val="left"/>
              <w:rPr>
                <w:bCs/>
                <w:sz w:val="21"/>
                <w:szCs w:val="21"/>
              </w:rPr>
            </w:pPr>
            <w:sdt>
              <w:sdtPr>
                <w:rPr>
                  <w:bCs/>
                  <w:sz w:val="21"/>
                  <w:szCs w:val="21"/>
                </w:rPr>
                <w:id w:val="-840081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5EA" w:rsidRPr="00A03A3C">
                  <w:rPr>
                    <w:rFonts w:ascii="MS Gothic" w:eastAsia="MS Gothic" w:hAnsi="MS Gothic" w:hint="eastAsia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 w:rsidR="004975EA" w:rsidRPr="00A03A3C">
              <w:rPr>
                <w:b w:val="0"/>
                <w:bCs/>
                <w:sz w:val="21"/>
                <w:szCs w:val="21"/>
              </w:rPr>
              <w:t xml:space="preserve"> </w:t>
            </w:r>
            <w:r w:rsidR="00962F30" w:rsidRPr="00A03A3C">
              <w:rPr>
                <w:sz w:val="21"/>
                <w:szCs w:val="21"/>
              </w:rPr>
              <w:t>&gt; 500 lesions</w:t>
            </w:r>
            <w:r w:rsidR="004D24EB" w:rsidRPr="00A03A3C">
              <w:rPr>
                <w:b w:val="0"/>
                <w:bCs/>
                <w:sz w:val="21"/>
                <w:szCs w:val="21"/>
              </w:rPr>
              <w:t xml:space="preserve"> </w:t>
            </w:r>
            <w:r w:rsidR="00116835" w:rsidRPr="00A03A3C">
              <w:rPr>
                <w:b w:val="0"/>
                <w:bCs/>
                <w:sz w:val="21"/>
                <w:szCs w:val="21"/>
              </w:rPr>
              <w:tab/>
            </w:r>
            <w:r w:rsidR="004D24EB" w:rsidRPr="00A03A3C">
              <w:rPr>
                <w:b w:val="0"/>
                <w:bCs/>
                <w:sz w:val="21"/>
                <w:szCs w:val="21"/>
              </w:rPr>
              <w:t xml:space="preserve">whole body is covered with </w:t>
            </w:r>
            <w:r w:rsidR="00CB12F2" w:rsidRPr="00A03A3C">
              <w:rPr>
                <w:b w:val="0"/>
                <w:bCs/>
                <w:sz w:val="21"/>
                <w:szCs w:val="21"/>
              </w:rPr>
              <w:t>lesions:</w:t>
            </w:r>
            <w:r w:rsidR="004D24EB" w:rsidRPr="00A03A3C">
              <w:rPr>
                <w:b w:val="0"/>
                <w:bCs/>
                <w:sz w:val="21"/>
                <w:szCs w:val="21"/>
              </w:rPr>
              <w:t xml:space="preserve"> confluent rash, </w:t>
            </w:r>
            <w:r w:rsidR="00116835" w:rsidRPr="00A03A3C">
              <w:rPr>
                <w:b w:val="0"/>
                <w:bCs/>
                <w:sz w:val="21"/>
                <w:szCs w:val="21"/>
              </w:rPr>
              <w:tab/>
            </w:r>
            <w:r w:rsidR="004D24EB" w:rsidRPr="00A03A3C">
              <w:rPr>
                <w:b w:val="0"/>
                <w:bCs/>
                <w:sz w:val="21"/>
                <w:szCs w:val="21"/>
              </w:rPr>
              <w:t>unable</w:t>
            </w:r>
            <w:r w:rsidR="00116835" w:rsidRPr="00A03A3C">
              <w:rPr>
                <w:b w:val="0"/>
                <w:bCs/>
                <w:sz w:val="21"/>
                <w:szCs w:val="21"/>
              </w:rPr>
              <w:t xml:space="preserve"> t</w:t>
            </w:r>
            <w:r w:rsidR="004D24EB" w:rsidRPr="00A03A3C">
              <w:rPr>
                <w:b w:val="0"/>
                <w:bCs/>
                <w:sz w:val="21"/>
                <w:szCs w:val="21"/>
              </w:rPr>
              <w:t>o see normal skin between lesions</w:t>
            </w:r>
          </w:p>
          <w:p w14:paraId="49019CFD" w14:textId="505FEC34" w:rsidR="004975EA" w:rsidRPr="00A03A3C" w:rsidRDefault="00C167BF" w:rsidP="00CB12F2">
            <w:pPr>
              <w:tabs>
                <w:tab w:val="left" w:pos="2040"/>
                <w:tab w:val="left" w:pos="4740"/>
              </w:tabs>
              <w:spacing w:before="120"/>
              <w:ind w:left="-29"/>
              <w:jc w:val="left"/>
              <w:rPr>
                <w:b w:val="0"/>
                <w:bCs/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1049882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0E6" w:rsidRPr="00A03A3C">
                  <w:rPr>
                    <w:rFonts w:ascii="MS Gothic" w:eastAsia="MS Gothic" w:hAnsi="MS Gothic" w:hint="eastAsia"/>
                    <w:b w:val="0"/>
                    <w:sz w:val="21"/>
                    <w:szCs w:val="21"/>
                  </w:rPr>
                  <w:t>☐</w:t>
                </w:r>
              </w:sdtContent>
            </w:sdt>
            <w:r w:rsidR="004975EA" w:rsidRPr="00A03A3C">
              <w:rPr>
                <w:b w:val="0"/>
                <w:bCs/>
                <w:sz w:val="21"/>
                <w:szCs w:val="21"/>
              </w:rPr>
              <w:t xml:space="preserve"> </w:t>
            </w:r>
            <w:r w:rsidR="004975EA" w:rsidRPr="00A03A3C">
              <w:rPr>
                <w:sz w:val="21"/>
                <w:szCs w:val="21"/>
              </w:rPr>
              <w:t>Unknown</w:t>
            </w:r>
            <w:r w:rsidR="004975EA" w:rsidRPr="00A03A3C">
              <w:rPr>
                <w:b w:val="0"/>
                <w:bCs/>
                <w:sz w:val="21"/>
                <w:szCs w:val="21"/>
              </w:rPr>
              <w:tab/>
            </w:r>
            <w:sdt>
              <w:sdtPr>
                <w:rPr>
                  <w:bCs/>
                  <w:sz w:val="21"/>
                  <w:szCs w:val="21"/>
                </w:rPr>
                <w:id w:val="134067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75EA" w:rsidRPr="00A03A3C">
                  <w:rPr>
                    <w:rFonts w:ascii="MS Gothic" w:eastAsia="MS Gothic" w:hAnsi="MS Gothic" w:hint="eastAsia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 w:rsidR="004975EA" w:rsidRPr="00A03A3C">
              <w:rPr>
                <w:b w:val="0"/>
                <w:bCs/>
                <w:sz w:val="21"/>
                <w:szCs w:val="21"/>
              </w:rPr>
              <w:t xml:space="preserve"> </w:t>
            </w:r>
            <w:r w:rsidR="00962F30" w:rsidRPr="00A03A3C">
              <w:rPr>
                <w:sz w:val="21"/>
                <w:szCs w:val="21"/>
              </w:rPr>
              <w:t>No Rash</w:t>
            </w:r>
            <w:r w:rsidR="004975EA" w:rsidRPr="00A03A3C">
              <w:rPr>
                <w:b w:val="0"/>
                <w:bCs/>
                <w:sz w:val="21"/>
                <w:szCs w:val="21"/>
              </w:rPr>
              <w:tab/>
            </w:r>
          </w:p>
        </w:tc>
      </w:tr>
      <w:tr w:rsidR="003D556E" w:rsidRPr="00F360EB" w14:paraId="70F5FC37" w14:textId="77777777" w:rsidTr="004F263B">
        <w:trPr>
          <w:gridAfter w:val="1"/>
          <w:wAfter w:w="765" w:type="dxa"/>
          <w:trHeight w:val="145"/>
        </w:trPr>
        <w:tc>
          <w:tcPr>
            <w:tcW w:w="10800" w:type="dxa"/>
            <w:gridSpan w:val="9"/>
            <w:vAlign w:val="center"/>
          </w:tcPr>
          <w:p w14:paraId="670975B8" w14:textId="10707FC0" w:rsidR="003D556E" w:rsidRPr="00F360EB" w:rsidRDefault="003D556E" w:rsidP="00DE6103">
            <w:pPr>
              <w:jc w:val="center"/>
              <w:rPr>
                <w:sz w:val="6"/>
                <w:szCs w:val="6"/>
              </w:rPr>
            </w:pPr>
            <w:r>
              <w:rPr>
                <w:color w:val="1F497D" w:themeColor="text2"/>
                <w:sz w:val="20"/>
              </w:rPr>
              <w:t xml:space="preserve">The following RASH related questions need to be documented in the </w:t>
            </w:r>
            <w:r w:rsidRPr="004B69AE">
              <w:rPr>
                <w:color w:val="1F497D" w:themeColor="text2"/>
                <w:sz w:val="20"/>
                <w:u w:val="single"/>
              </w:rPr>
              <w:t>C</w:t>
            </w:r>
            <w:r w:rsidR="003D7A4A" w:rsidRPr="004B69AE">
              <w:rPr>
                <w:color w:val="1F497D" w:themeColor="text2"/>
                <w:sz w:val="20"/>
                <w:u w:val="single"/>
              </w:rPr>
              <w:t>ase</w:t>
            </w:r>
            <w:r w:rsidRPr="004B69AE">
              <w:rPr>
                <w:color w:val="1F497D" w:themeColor="text2"/>
                <w:sz w:val="20"/>
                <w:u w:val="single"/>
              </w:rPr>
              <w:t xml:space="preserve"> A</w:t>
            </w:r>
            <w:r w:rsidR="003D7A4A" w:rsidRPr="004B69AE">
              <w:rPr>
                <w:color w:val="1F497D" w:themeColor="text2"/>
                <w:sz w:val="20"/>
                <w:u w:val="single"/>
              </w:rPr>
              <w:t>ssessment</w:t>
            </w:r>
            <w:r>
              <w:rPr>
                <w:color w:val="1F497D" w:themeColor="text2"/>
                <w:sz w:val="20"/>
              </w:rPr>
              <w:t xml:space="preserve"> tab in CDRSS.</w:t>
            </w:r>
          </w:p>
        </w:tc>
      </w:tr>
      <w:tr w:rsidR="0041534F" w:rsidRPr="00F360EB" w14:paraId="59413144" w14:textId="77777777" w:rsidTr="004F263B">
        <w:trPr>
          <w:gridAfter w:val="1"/>
          <w:wAfter w:w="765" w:type="dxa"/>
          <w:trHeight w:hRule="exact" w:val="288"/>
        </w:trPr>
        <w:tc>
          <w:tcPr>
            <w:tcW w:w="2970" w:type="dxa"/>
            <w:vAlign w:val="center"/>
          </w:tcPr>
          <w:p w14:paraId="07EE0B8D" w14:textId="71233243" w:rsidR="0041534F" w:rsidRPr="00EE44AE" w:rsidRDefault="0041534F" w:rsidP="004D354E">
            <w:pPr>
              <w:ind w:left="330"/>
              <w:rPr>
                <w:b/>
                <w:bCs/>
                <w:sz w:val="21"/>
                <w:szCs w:val="21"/>
              </w:rPr>
            </w:pPr>
            <w:r w:rsidRPr="00EE44AE">
              <w:rPr>
                <w:b/>
                <w:bCs/>
                <w:sz w:val="21"/>
                <w:szCs w:val="21"/>
              </w:rPr>
              <w:t xml:space="preserve">If &lt;50, specify #  </w:t>
            </w:r>
          </w:p>
        </w:tc>
        <w:tc>
          <w:tcPr>
            <w:tcW w:w="2910" w:type="dxa"/>
            <w:shd w:val="clear" w:color="auto" w:fill="FFFFFF" w:themeFill="background1"/>
            <w:vAlign w:val="center"/>
          </w:tcPr>
          <w:p w14:paraId="523DDDBD" w14:textId="2ADE2704" w:rsidR="0041534F" w:rsidRPr="00F360EB" w:rsidRDefault="00C167BF" w:rsidP="004851F5">
            <w:pPr>
              <w:ind w:left="-30"/>
            </w:pPr>
            <w:sdt>
              <w:sdtPr>
                <w:rPr>
                  <w:rStyle w:val="Style3"/>
                </w:rPr>
                <w:tag w:val="Blank"/>
                <w:id w:val="1386915208"/>
                <w:placeholder>
                  <w:docPart w:val="4067D02EF36842588396A908E6CD3EE3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122101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122101" w:rsidRPr="00AC2352">
                  <w:rPr>
                    <w:sz w:val="20"/>
                  </w:rPr>
                  <w:t xml:space="preserve">              </w:t>
                </w:r>
                <w:r w:rsidR="00122101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460" w:type="dxa"/>
            <w:gridSpan w:val="5"/>
            <w:vAlign w:val="center"/>
          </w:tcPr>
          <w:p w14:paraId="2A707A5F" w14:textId="77777777" w:rsidR="0041534F" w:rsidRPr="00F360EB" w:rsidRDefault="0041534F" w:rsidP="00550273"/>
        </w:tc>
        <w:tc>
          <w:tcPr>
            <w:tcW w:w="2460" w:type="dxa"/>
            <w:gridSpan w:val="2"/>
            <w:vAlign w:val="center"/>
          </w:tcPr>
          <w:p w14:paraId="381358C4" w14:textId="77777777" w:rsidR="0041534F" w:rsidRPr="00F360EB" w:rsidRDefault="0041534F" w:rsidP="00550273"/>
        </w:tc>
      </w:tr>
      <w:tr w:rsidR="0041534F" w:rsidRPr="00F360EB" w14:paraId="5867390E" w14:textId="77777777" w:rsidTr="004F263B">
        <w:trPr>
          <w:gridAfter w:val="1"/>
          <w:wAfter w:w="765" w:type="dxa"/>
          <w:trHeight w:val="20"/>
        </w:trPr>
        <w:tc>
          <w:tcPr>
            <w:tcW w:w="2970" w:type="dxa"/>
            <w:vAlign w:val="center"/>
          </w:tcPr>
          <w:p w14:paraId="350BE448" w14:textId="77777777" w:rsidR="0041534F" w:rsidRPr="00F360EB" w:rsidRDefault="0041534F" w:rsidP="00550273">
            <w:pPr>
              <w:rPr>
                <w:sz w:val="10"/>
                <w:szCs w:val="10"/>
              </w:rPr>
            </w:pPr>
          </w:p>
        </w:tc>
        <w:tc>
          <w:tcPr>
            <w:tcW w:w="3637" w:type="dxa"/>
            <w:gridSpan w:val="2"/>
            <w:vAlign w:val="center"/>
          </w:tcPr>
          <w:p w14:paraId="24416B2F" w14:textId="77777777" w:rsidR="0041534F" w:rsidRPr="00F360EB" w:rsidRDefault="0041534F" w:rsidP="00550273">
            <w:pPr>
              <w:rPr>
                <w:sz w:val="10"/>
                <w:szCs w:val="10"/>
              </w:rPr>
            </w:pPr>
          </w:p>
        </w:tc>
        <w:tc>
          <w:tcPr>
            <w:tcW w:w="452" w:type="dxa"/>
            <w:gridSpan w:val="2"/>
            <w:vAlign w:val="center"/>
          </w:tcPr>
          <w:p w14:paraId="7CB9B96B" w14:textId="77777777" w:rsidR="0041534F" w:rsidRPr="00F360EB" w:rsidRDefault="0041534F" w:rsidP="00550273">
            <w:pPr>
              <w:rPr>
                <w:sz w:val="10"/>
                <w:szCs w:val="10"/>
              </w:rPr>
            </w:pPr>
          </w:p>
        </w:tc>
        <w:tc>
          <w:tcPr>
            <w:tcW w:w="3741" w:type="dxa"/>
            <w:gridSpan w:val="4"/>
            <w:vAlign w:val="center"/>
          </w:tcPr>
          <w:p w14:paraId="7C0B4BC8" w14:textId="77777777" w:rsidR="0041534F" w:rsidRPr="00F360EB" w:rsidRDefault="0041534F" w:rsidP="00550273">
            <w:pPr>
              <w:rPr>
                <w:sz w:val="10"/>
                <w:szCs w:val="10"/>
              </w:rPr>
            </w:pPr>
          </w:p>
        </w:tc>
      </w:tr>
      <w:tr w:rsidR="0041534F" w:rsidRPr="00F360EB" w14:paraId="4AEC336A" w14:textId="77777777" w:rsidTr="004F263B">
        <w:trPr>
          <w:gridAfter w:val="1"/>
          <w:wAfter w:w="765" w:type="dxa"/>
          <w:trHeight w:val="288"/>
        </w:trPr>
        <w:tc>
          <w:tcPr>
            <w:tcW w:w="2970" w:type="dxa"/>
            <w:vAlign w:val="center"/>
          </w:tcPr>
          <w:p w14:paraId="0B04C29A" w14:textId="77777777" w:rsidR="0041534F" w:rsidRPr="00EE44AE" w:rsidRDefault="0041534F" w:rsidP="00550273">
            <w:pPr>
              <w:rPr>
                <w:b/>
                <w:bCs/>
                <w:sz w:val="21"/>
                <w:szCs w:val="21"/>
              </w:rPr>
            </w:pPr>
            <w:r w:rsidRPr="00EE44AE">
              <w:rPr>
                <w:b/>
                <w:bCs/>
                <w:sz w:val="21"/>
                <w:szCs w:val="21"/>
              </w:rPr>
              <w:t>Generalized Rash?</w:t>
            </w:r>
          </w:p>
        </w:tc>
        <w:tc>
          <w:tcPr>
            <w:tcW w:w="6158" w:type="dxa"/>
            <w:gridSpan w:val="7"/>
            <w:shd w:val="clear" w:color="auto" w:fill="FFFFFF" w:themeFill="background1"/>
            <w:vAlign w:val="center"/>
          </w:tcPr>
          <w:p w14:paraId="50AA52BB" w14:textId="77815928" w:rsidR="0041534F" w:rsidRPr="00EE44AE" w:rsidRDefault="00C167BF" w:rsidP="00550273">
            <w:pPr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1403875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6A7B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41534F" w:rsidRPr="00EE44AE">
              <w:rPr>
                <w:sz w:val="21"/>
                <w:szCs w:val="21"/>
              </w:rPr>
              <w:t xml:space="preserve"> Yes</w:t>
            </w:r>
            <w:r w:rsidR="0041534F" w:rsidRPr="00EE44AE">
              <w:rPr>
                <w:sz w:val="21"/>
                <w:szCs w:val="21"/>
              </w:rPr>
              <w:tab/>
            </w:r>
            <w:r w:rsidR="0041534F" w:rsidRPr="00EE44AE">
              <w:rPr>
                <w:sz w:val="21"/>
                <w:szCs w:val="21"/>
              </w:rPr>
              <w:tab/>
              <w:t xml:space="preserve"> </w:t>
            </w:r>
            <w:sdt>
              <w:sdtPr>
                <w:rPr>
                  <w:sz w:val="21"/>
                  <w:szCs w:val="21"/>
                </w:rPr>
                <w:id w:val="-1863585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534F" w:rsidRPr="00EE44AE">
                  <w:rPr>
                    <w:rFonts w:eastAsia="MS Gothic"/>
                    <w:sz w:val="21"/>
                    <w:szCs w:val="21"/>
                  </w:rPr>
                  <w:t>☐</w:t>
                </w:r>
              </w:sdtContent>
            </w:sdt>
            <w:r w:rsidR="0041534F" w:rsidRPr="00EE44AE">
              <w:rPr>
                <w:sz w:val="21"/>
                <w:szCs w:val="21"/>
              </w:rPr>
              <w:t xml:space="preserve"> No</w:t>
            </w:r>
            <w:r w:rsidR="0041534F" w:rsidRPr="00EE44AE">
              <w:rPr>
                <w:sz w:val="21"/>
                <w:szCs w:val="21"/>
              </w:rPr>
              <w:tab/>
            </w:r>
            <w:r w:rsidR="0041534F" w:rsidRPr="00EE44AE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-259834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534F" w:rsidRPr="00EE44AE">
                  <w:rPr>
                    <w:rFonts w:eastAsia="MS Gothic"/>
                    <w:sz w:val="21"/>
                    <w:szCs w:val="21"/>
                  </w:rPr>
                  <w:t>☐</w:t>
                </w:r>
              </w:sdtContent>
            </w:sdt>
            <w:r w:rsidR="0041534F" w:rsidRPr="00EE44AE">
              <w:rPr>
                <w:sz w:val="21"/>
                <w:szCs w:val="21"/>
              </w:rPr>
              <w:t xml:space="preserve"> Unknown</w:t>
            </w:r>
          </w:p>
        </w:tc>
        <w:tc>
          <w:tcPr>
            <w:tcW w:w="1672" w:type="dxa"/>
            <w:vAlign w:val="center"/>
          </w:tcPr>
          <w:p w14:paraId="3134A008" w14:textId="77777777" w:rsidR="0041534F" w:rsidRPr="00F360EB" w:rsidRDefault="0041534F" w:rsidP="00550273"/>
        </w:tc>
      </w:tr>
      <w:tr w:rsidR="0041534F" w:rsidRPr="003A6AD0" w14:paraId="3F3FC860" w14:textId="77777777" w:rsidTr="004F263B">
        <w:trPr>
          <w:gridAfter w:val="1"/>
          <w:wAfter w:w="765" w:type="dxa"/>
          <w:trHeight w:val="145"/>
        </w:trPr>
        <w:tc>
          <w:tcPr>
            <w:tcW w:w="2970" w:type="dxa"/>
            <w:vAlign w:val="center"/>
          </w:tcPr>
          <w:p w14:paraId="627D418C" w14:textId="77777777" w:rsidR="0041534F" w:rsidRPr="00F360EB" w:rsidRDefault="0041534F" w:rsidP="00550273">
            <w:pPr>
              <w:rPr>
                <w:sz w:val="6"/>
                <w:szCs w:val="6"/>
              </w:rPr>
            </w:pPr>
          </w:p>
        </w:tc>
        <w:tc>
          <w:tcPr>
            <w:tcW w:w="3637" w:type="dxa"/>
            <w:gridSpan w:val="2"/>
            <w:vAlign w:val="center"/>
          </w:tcPr>
          <w:p w14:paraId="7A48821B" w14:textId="77777777" w:rsidR="0041534F" w:rsidRPr="00F360EB" w:rsidRDefault="0041534F" w:rsidP="00550273">
            <w:pPr>
              <w:rPr>
                <w:sz w:val="6"/>
                <w:szCs w:val="6"/>
              </w:rPr>
            </w:pPr>
          </w:p>
        </w:tc>
        <w:tc>
          <w:tcPr>
            <w:tcW w:w="452" w:type="dxa"/>
            <w:gridSpan w:val="2"/>
            <w:vAlign w:val="center"/>
          </w:tcPr>
          <w:p w14:paraId="4AB43560" w14:textId="77777777" w:rsidR="0041534F" w:rsidRPr="00F360EB" w:rsidRDefault="0041534F" w:rsidP="00550273">
            <w:pPr>
              <w:rPr>
                <w:sz w:val="6"/>
                <w:szCs w:val="6"/>
              </w:rPr>
            </w:pPr>
          </w:p>
        </w:tc>
        <w:tc>
          <w:tcPr>
            <w:tcW w:w="3741" w:type="dxa"/>
            <w:gridSpan w:val="4"/>
            <w:vAlign w:val="center"/>
          </w:tcPr>
          <w:p w14:paraId="7E708F8B" w14:textId="77777777" w:rsidR="0041534F" w:rsidRPr="00F360EB" w:rsidRDefault="0041534F" w:rsidP="00550273">
            <w:pPr>
              <w:rPr>
                <w:sz w:val="6"/>
                <w:szCs w:val="6"/>
              </w:rPr>
            </w:pPr>
          </w:p>
        </w:tc>
      </w:tr>
      <w:tr w:rsidR="0041534F" w:rsidRPr="003A6AD0" w14:paraId="00A7CBED" w14:textId="77777777" w:rsidTr="004F263B">
        <w:trPr>
          <w:gridAfter w:val="1"/>
          <w:wAfter w:w="765" w:type="dxa"/>
          <w:trHeight w:hRule="exact" w:val="360"/>
        </w:trPr>
        <w:tc>
          <w:tcPr>
            <w:tcW w:w="2970" w:type="dxa"/>
            <w:vAlign w:val="center"/>
          </w:tcPr>
          <w:p w14:paraId="0CF6CE8A" w14:textId="405B0005" w:rsidR="0041534F" w:rsidRPr="00EE44AE" w:rsidRDefault="0041534F" w:rsidP="00550273">
            <w:pPr>
              <w:ind w:left="330"/>
              <w:rPr>
                <w:b/>
                <w:bCs/>
                <w:sz w:val="21"/>
                <w:szCs w:val="21"/>
              </w:rPr>
            </w:pPr>
            <w:r w:rsidRPr="004B69AE">
              <w:rPr>
                <w:b/>
                <w:bCs/>
                <w:sz w:val="20"/>
              </w:rPr>
              <w:t>If no, specify location</w:t>
            </w:r>
            <w:r w:rsidR="004B69AE" w:rsidRPr="004B69AE">
              <w:rPr>
                <w:b/>
                <w:bCs/>
                <w:sz w:val="20"/>
              </w:rPr>
              <w:t>(s)</w:t>
            </w:r>
          </w:p>
        </w:tc>
        <w:tc>
          <w:tcPr>
            <w:tcW w:w="7830" w:type="dxa"/>
            <w:gridSpan w:val="8"/>
            <w:shd w:val="clear" w:color="auto" w:fill="FFFFFF" w:themeFill="background1"/>
            <w:vAlign w:val="center"/>
          </w:tcPr>
          <w:p w14:paraId="735E386E" w14:textId="6AA664BA" w:rsidR="0041534F" w:rsidRPr="003A6AD0" w:rsidRDefault="00C167BF" w:rsidP="007E6A2B">
            <w:pPr>
              <w:rPr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2077542766"/>
                <w:placeholder>
                  <w:docPart w:val="072E11237F834B81AF8AF3E08BA4F65A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122101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122101" w:rsidRPr="00AC2352">
                  <w:rPr>
                    <w:sz w:val="20"/>
                  </w:rPr>
                  <w:t xml:space="preserve">                               </w:t>
                </w:r>
                <w:r w:rsidR="00122101">
                  <w:rPr>
                    <w:sz w:val="20"/>
                  </w:rPr>
                  <w:t xml:space="preserve">           </w:t>
                </w:r>
              </w:sdtContent>
            </w:sdt>
          </w:p>
        </w:tc>
      </w:tr>
      <w:tr w:rsidR="0041534F" w:rsidRPr="003A6AD0" w14:paraId="69DB98D1" w14:textId="77777777" w:rsidTr="004F263B">
        <w:trPr>
          <w:gridAfter w:val="1"/>
          <w:wAfter w:w="765" w:type="dxa"/>
          <w:trHeight w:val="20"/>
        </w:trPr>
        <w:tc>
          <w:tcPr>
            <w:tcW w:w="2970" w:type="dxa"/>
            <w:vAlign w:val="center"/>
          </w:tcPr>
          <w:p w14:paraId="4046EF3B" w14:textId="77777777" w:rsidR="0041534F" w:rsidRPr="00F360EB" w:rsidRDefault="0041534F" w:rsidP="00550273">
            <w:pPr>
              <w:rPr>
                <w:sz w:val="10"/>
                <w:szCs w:val="10"/>
              </w:rPr>
            </w:pPr>
          </w:p>
        </w:tc>
        <w:tc>
          <w:tcPr>
            <w:tcW w:w="3637" w:type="dxa"/>
            <w:gridSpan w:val="2"/>
            <w:vAlign w:val="center"/>
          </w:tcPr>
          <w:p w14:paraId="7C5483BF" w14:textId="77777777" w:rsidR="0041534F" w:rsidRPr="00F360EB" w:rsidRDefault="0041534F" w:rsidP="00550273">
            <w:pPr>
              <w:rPr>
                <w:sz w:val="10"/>
                <w:szCs w:val="10"/>
              </w:rPr>
            </w:pPr>
          </w:p>
        </w:tc>
        <w:tc>
          <w:tcPr>
            <w:tcW w:w="452" w:type="dxa"/>
            <w:gridSpan w:val="2"/>
            <w:vAlign w:val="center"/>
          </w:tcPr>
          <w:p w14:paraId="514F2F78" w14:textId="77777777" w:rsidR="0041534F" w:rsidRPr="00F360EB" w:rsidRDefault="0041534F" w:rsidP="00550273">
            <w:pPr>
              <w:rPr>
                <w:sz w:val="10"/>
                <w:szCs w:val="10"/>
              </w:rPr>
            </w:pPr>
          </w:p>
        </w:tc>
        <w:tc>
          <w:tcPr>
            <w:tcW w:w="3741" w:type="dxa"/>
            <w:gridSpan w:val="4"/>
            <w:vAlign w:val="center"/>
          </w:tcPr>
          <w:p w14:paraId="65DCFCD0" w14:textId="77777777" w:rsidR="0041534F" w:rsidRPr="00F360EB" w:rsidRDefault="0041534F" w:rsidP="00550273">
            <w:pPr>
              <w:rPr>
                <w:sz w:val="10"/>
                <w:szCs w:val="10"/>
              </w:rPr>
            </w:pPr>
          </w:p>
        </w:tc>
      </w:tr>
      <w:tr w:rsidR="00842A24" w:rsidRPr="003A6AD0" w14:paraId="63778EAF" w14:textId="77777777" w:rsidTr="004F263B">
        <w:trPr>
          <w:gridAfter w:val="1"/>
          <w:wAfter w:w="765" w:type="dxa"/>
          <w:trHeight w:val="288"/>
        </w:trPr>
        <w:tc>
          <w:tcPr>
            <w:tcW w:w="2970" w:type="dxa"/>
            <w:vMerge w:val="restart"/>
            <w:vAlign w:val="center"/>
          </w:tcPr>
          <w:p w14:paraId="2882814A" w14:textId="77777777" w:rsidR="00842A24" w:rsidRPr="00EE44AE" w:rsidRDefault="00842A24" w:rsidP="00842A24">
            <w:pPr>
              <w:rPr>
                <w:b/>
                <w:bCs/>
                <w:sz w:val="21"/>
                <w:szCs w:val="21"/>
              </w:rPr>
            </w:pPr>
            <w:r w:rsidRPr="00EE44AE">
              <w:rPr>
                <w:b/>
                <w:bCs/>
                <w:sz w:val="21"/>
                <w:szCs w:val="21"/>
              </w:rPr>
              <w:t>Presentation of lesions</w:t>
            </w:r>
          </w:p>
        </w:tc>
        <w:tc>
          <w:tcPr>
            <w:tcW w:w="7830" w:type="dxa"/>
            <w:gridSpan w:val="8"/>
            <w:shd w:val="clear" w:color="auto" w:fill="FFFFFF" w:themeFill="background1"/>
            <w:vAlign w:val="center"/>
          </w:tcPr>
          <w:p w14:paraId="31A6B4EC" w14:textId="60B42602" w:rsidR="00842A24" w:rsidRPr="00EE44AE" w:rsidRDefault="00C167BF" w:rsidP="00800DE5">
            <w:pPr>
              <w:tabs>
                <w:tab w:val="left" w:pos="1500"/>
                <w:tab w:val="left" w:pos="3750"/>
                <w:tab w:val="left" w:pos="5730"/>
              </w:tabs>
              <w:spacing w:line="300" w:lineRule="auto"/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532694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BA8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842A24" w:rsidRPr="00D552CC">
              <w:rPr>
                <w:sz w:val="21"/>
                <w:szCs w:val="21"/>
              </w:rPr>
              <w:t xml:space="preserve"> Vesicular</w:t>
            </w:r>
            <w:r w:rsidR="00842A24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1200206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2A24" w:rsidRPr="00D552CC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842A24" w:rsidRPr="00D552CC">
              <w:rPr>
                <w:sz w:val="21"/>
                <w:szCs w:val="21"/>
              </w:rPr>
              <w:t xml:space="preserve"> Maculopapular</w:t>
            </w:r>
            <w:r w:rsidR="00800DE5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-465354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2A24" w:rsidRPr="00D552CC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842A24" w:rsidRPr="00D552CC">
              <w:rPr>
                <w:sz w:val="21"/>
                <w:szCs w:val="21"/>
              </w:rPr>
              <w:t>Blood-filled</w:t>
            </w:r>
            <w:r w:rsidR="00842A24" w:rsidRPr="00D552CC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319629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2A24" w:rsidRPr="00D552CC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842A24" w:rsidRPr="00D552CC">
              <w:rPr>
                <w:sz w:val="21"/>
                <w:szCs w:val="21"/>
              </w:rPr>
              <w:t xml:space="preserve"> Unknown</w:t>
            </w:r>
            <w:r w:rsidR="00842A24" w:rsidRPr="00D552CC">
              <w:rPr>
                <w:sz w:val="21"/>
                <w:szCs w:val="21"/>
              </w:rPr>
              <w:tab/>
            </w:r>
          </w:p>
        </w:tc>
      </w:tr>
      <w:tr w:rsidR="00D9663F" w:rsidRPr="003A6AD0" w14:paraId="4B45B4F8" w14:textId="77777777" w:rsidTr="004F263B">
        <w:trPr>
          <w:gridAfter w:val="1"/>
          <w:wAfter w:w="765" w:type="dxa"/>
          <w:trHeight w:hRule="exact" w:val="288"/>
        </w:trPr>
        <w:tc>
          <w:tcPr>
            <w:tcW w:w="2970" w:type="dxa"/>
            <w:vMerge/>
            <w:vAlign w:val="center"/>
          </w:tcPr>
          <w:p w14:paraId="5228B9EE" w14:textId="77777777" w:rsidR="00D9663F" w:rsidRPr="00EE44AE" w:rsidRDefault="00D9663F" w:rsidP="00550273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830" w:type="dxa"/>
            <w:gridSpan w:val="8"/>
            <w:shd w:val="clear" w:color="auto" w:fill="FFFFFF" w:themeFill="background1"/>
            <w:vAlign w:val="center"/>
          </w:tcPr>
          <w:p w14:paraId="7F71C955" w14:textId="6B629248" w:rsidR="00D9663F" w:rsidRPr="00EE44AE" w:rsidRDefault="00C167BF" w:rsidP="00BD2EC8">
            <w:pPr>
              <w:spacing w:line="276" w:lineRule="auto"/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1965306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BA8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D9663F" w:rsidRPr="00EE44AE">
              <w:rPr>
                <w:sz w:val="21"/>
                <w:szCs w:val="21"/>
              </w:rPr>
              <w:t xml:space="preserve"> Other</w:t>
            </w:r>
            <w:r w:rsidR="00122101">
              <w:rPr>
                <w:sz w:val="21"/>
                <w:szCs w:val="21"/>
              </w:rPr>
              <w:t xml:space="preserve"> </w:t>
            </w:r>
            <w:r w:rsidR="00D9663F" w:rsidRPr="00EE44AE">
              <w:rPr>
                <w:sz w:val="21"/>
                <w:szCs w:val="21"/>
              </w:rPr>
              <w:t>(Specify)</w:t>
            </w:r>
            <w:r w:rsidR="00122101">
              <w:rPr>
                <w:sz w:val="21"/>
                <w:szCs w:val="21"/>
              </w:rPr>
              <w:t>:</w:t>
            </w:r>
            <w:r w:rsidR="00D9663F" w:rsidRPr="00EE44AE">
              <w:rPr>
                <w:sz w:val="21"/>
                <w:szCs w:val="21"/>
              </w:rPr>
              <w:t xml:space="preserve"> </w:t>
            </w:r>
            <w:sdt>
              <w:sdtPr>
                <w:rPr>
                  <w:rStyle w:val="Style3"/>
                </w:rPr>
                <w:tag w:val="Blank"/>
                <w:id w:val="758336626"/>
                <w:placeholder>
                  <w:docPart w:val="03B5C0B9DC434125934D2D06B2EBC267"/>
                </w:placeholder>
                <w:showingPlcHdr/>
                <w:text/>
              </w:sdtPr>
              <w:sdtEndPr>
                <w:rPr>
                  <w:rStyle w:val="DefaultParagraphFont"/>
                  <w:sz w:val="21"/>
                  <w:szCs w:val="21"/>
                </w:rPr>
              </w:sdtEndPr>
              <w:sdtContent>
                <w:r w:rsidR="00246A7B" w:rsidRPr="00FE6F5B">
                  <w:rPr>
                    <w:rStyle w:val="PlaceholderText"/>
                    <w:b/>
                    <w:bCs/>
                    <w:sz w:val="19"/>
                    <w:szCs w:val="19"/>
                    <w:u w:val="single"/>
                  </w:rPr>
                  <w:t xml:space="preserve">                    </w:t>
                </w:r>
                <w:r w:rsidR="00246A7B" w:rsidRPr="00FE6F5B">
                  <w:rPr>
                    <w:b/>
                    <w:bCs/>
                    <w:sz w:val="19"/>
                    <w:szCs w:val="19"/>
                    <w:u w:val="single"/>
                  </w:rPr>
                  <w:t xml:space="preserve">                 </w:t>
                </w:r>
              </w:sdtContent>
            </w:sdt>
          </w:p>
        </w:tc>
      </w:tr>
      <w:tr w:rsidR="00085546" w:rsidRPr="00F360EB" w14:paraId="41C781A9" w14:textId="77777777" w:rsidTr="004F263B">
        <w:trPr>
          <w:gridAfter w:val="1"/>
          <w:wAfter w:w="765" w:type="dxa"/>
          <w:trHeight w:val="145"/>
        </w:trPr>
        <w:tc>
          <w:tcPr>
            <w:tcW w:w="2970" w:type="dxa"/>
            <w:vAlign w:val="center"/>
          </w:tcPr>
          <w:p w14:paraId="09E883D4" w14:textId="77777777" w:rsidR="00085546" w:rsidRPr="00F360EB" w:rsidRDefault="00085546" w:rsidP="00D41418">
            <w:pPr>
              <w:ind w:right="-120"/>
              <w:rPr>
                <w:sz w:val="6"/>
                <w:szCs w:val="6"/>
              </w:rPr>
            </w:pPr>
          </w:p>
        </w:tc>
        <w:tc>
          <w:tcPr>
            <w:tcW w:w="7830" w:type="dxa"/>
            <w:gridSpan w:val="8"/>
            <w:tcBorders>
              <w:left w:val="nil"/>
            </w:tcBorders>
            <w:vAlign w:val="center"/>
          </w:tcPr>
          <w:p w14:paraId="38161244" w14:textId="77777777" w:rsidR="00085546" w:rsidRPr="008709D4" w:rsidRDefault="00085546" w:rsidP="00D41418">
            <w:pPr>
              <w:rPr>
                <w:color w:val="1F497D" w:themeColor="text2"/>
                <w:sz w:val="10"/>
                <w:szCs w:val="10"/>
              </w:rPr>
            </w:pPr>
          </w:p>
        </w:tc>
      </w:tr>
      <w:tr w:rsidR="00085546" w:rsidRPr="00F360EB" w14:paraId="27D1ACA2" w14:textId="77777777" w:rsidTr="004F263B">
        <w:trPr>
          <w:gridAfter w:val="1"/>
          <w:wAfter w:w="765" w:type="dxa"/>
          <w:trHeight w:val="145"/>
        </w:trPr>
        <w:tc>
          <w:tcPr>
            <w:tcW w:w="2970" w:type="dxa"/>
            <w:vAlign w:val="center"/>
          </w:tcPr>
          <w:p w14:paraId="3D91945D" w14:textId="36B24B41" w:rsidR="00085546" w:rsidRPr="00F360EB" w:rsidRDefault="00085546" w:rsidP="00085546">
            <w:pPr>
              <w:ind w:right="-120"/>
              <w:rPr>
                <w:sz w:val="6"/>
                <w:szCs w:val="6"/>
              </w:rPr>
            </w:pPr>
            <w:r w:rsidRPr="00D552CC">
              <w:rPr>
                <w:b/>
                <w:bCs/>
                <w:sz w:val="21"/>
                <w:szCs w:val="21"/>
              </w:rPr>
              <w:t>Rash in crops/waves?</w:t>
            </w:r>
          </w:p>
        </w:tc>
        <w:tc>
          <w:tcPr>
            <w:tcW w:w="7830" w:type="dxa"/>
            <w:gridSpan w:val="8"/>
            <w:shd w:val="clear" w:color="auto" w:fill="FFFFFF" w:themeFill="background1"/>
            <w:vAlign w:val="center"/>
          </w:tcPr>
          <w:p w14:paraId="14F5768D" w14:textId="70FDBB53" w:rsidR="00085546" w:rsidRPr="008709D4" w:rsidRDefault="00C167BF" w:rsidP="00085546">
            <w:pPr>
              <w:rPr>
                <w:color w:val="1F497D" w:themeColor="text2"/>
                <w:sz w:val="10"/>
                <w:szCs w:val="10"/>
              </w:rPr>
            </w:pPr>
            <w:sdt>
              <w:sdtPr>
                <w:rPr>
                  <w:sz w:val="21"/>
                  <w:szCs w:val="21"/>
                </w:rPr>
                <w:id w:val="-594250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5546" w:rsidRPr="00D552CC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085546" w:rsidRPr="00D552CC">
              <w:rPr>
                <w:sz w:val="21"/>
                <w:szCs w:val="21"/>
              </w:rPr>
              <w:t>Yes</w:t>
            </w:r>
            <w:r w:rsidR="00085546" w:rsidRPr="00D552CC">
              <w:rPr>
                <w:sz w:val="21"/>
                <w:szCs w:val="21"/>
              </w:rPr>
              <w:tab/>
            </w:r>
            <w:r w:rsidR="00085546" w:rsidRPr="00D552CC">
              <w:rPr>
                <w:sz w:val="21"/>
                <w:szCs w:val="21"/>
              </w:rPr>
              <w:tab/>
              <w:t xml:space="preserve"> </w:t>
            </w:r>
            <w:sdt>
              <w:sdtPr>
                <w:rPr>
                  <w:sz w:val="21"/>
                  <w:szCs w:val="21"/>
                </w:rPr>
                <w:id w:val="1896387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5546" w:rsidRPr="00D552CC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085546" w:rsidRPr="00D552CC">
              <w:rPr>
                <w:sz w:val="21"/>
                <w:szCs w:val="21"/>
              </w:rPr>
              <w:t xml:space="preserve"> No</w:t>
            </w:r>
            <w:r w:rsidR="00085546" w:rsidRPr="00D552CC">
              <w:rPr>
                <w:sz w:val="21"/>
                <w:szCs w:val="21"/>
              </w:rPr>
              <w:tab/>
            </w:r>
            <w:r w:rsidR="00085546" w:rsidRPr="00D552CC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1642857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5546" w:rsidRPr="00D552CC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085546" w:rsidRPr="00D552CC">
              <w:rPr>
                <w:sz w:val="21"/>
                <w:szCs w:val="21"/>
              </w:rPr>
              <w:t xml:space="preserve"> Unknown</w:t>
            </w:r>
          </w:p>
        </w:tc>
      </w:tr>
      <w:tr w:rsidR="00085546" w:rsidRPr="00F360EB" w14:paraId="6E65D4BB" w14:textId="77777777" w:rsidTr="004F263B">
        <w:trPr>
          <w:gridAfter w:val="1"/>
          <w:wAfter w:w="765" w:type="dxa"/>
          <w:trHeight w:val="145"/>
        </w:trPr>
        <w:tc>
          <w:tcPr>
            <w:tcW w:w="2970" w:type="dxa"/>
            <w:vAlign w:val="center"/>
          </w:tcPr>
          <w:p w14:paraId="2B2516DC" w14:textId="77777777" w:rsidR="00085546" w:rsidRPr="00F360EB" w:rsidRDefault="00085546" w:rsidP="00D41418">
            <w:pPr>
              <w:ind w:right="-120"/>
              <w:rPr>
                <w:sz w:val="6"/>
                <w:szCs w:val="6"/>
              </w:rPr>
            </w:pPr>
          </w:p>
        </w:tc>
        <w:tc>
          <w:tcPr>
            <w:tcW w:w="7830" w:type="dxa"/>
            <w:gridSpan w:val="8"/>
            <w:tcBorders>
              <w:left w:val="nil"/>
            </w:tcBorders>
            <w:vAlign w:val="center"/>
          </w:tcPr>
          <w:p w14:paraId="48EAAFC4" w14:textId="77777777" w:rsidR="00085546" w:rsidRPr="008709D4" w:rsidRDefault="00085546" w:rsidP="00D41418">
            <w:pPr>
              <w:rPr>
                <w:color w:val="1F497D" w:themeColor="text2"/>
                <w:sz w:val="10"/>
                <w:szCs w:val="10"/>
              </w:rPr>
            </w:pPr>
          </w:p>
        </w:tc>
      </w:tr>
      <w:tr w:rsidR="004F263B" w:rsidRPr="00F360EB" w14:paraId="7C605CB4" w14:textId="77777777" w:rsidTr="004F263B">
        <w:trPr>
          <w:trHeight w:hRule="exact" w:val="288"/>
        </w:trPr>
        <w:tc>
          <w:tcPr>
            <w:tcW w:w="2970" w:type="dxa"/>
            <w:vAlign w:val="center"/>
          </w:tcPr>
          <w:p w14:paraId="1BDCF28A" w14:textId="77777777" w:rsidR="004F263B" w:rsidRPr="00D552CC" w:rsidRDefault="004F263B" w:rsidP="00D41418">
            <w:pPr>
              <w:ind w:right="-120"/>
              <w:rPr>
                <w:sz w:val="21"/>
                <w:szCs w:val="21"/>
              </w:rPr>
            </w:pPr>
            <w:r w:rsidRPr="00D552CC">
              <w:rPr>
                <w:b/>
                <w:bCs/>
                <w:sz w:val="21"/>
                <w:szCs w:val="21"/>
              </w:rPr>
              <w:t>Lesions crust/scab?</w:t>
            </w:r>
          </w:p>
        </w:tc>
        <w:tc>
          <w:tcPr>
            <w:tcW w:w="4680" w:type="dxa"/>
            <w:gridSpan w:val="5"/>
            <w:shd w:val="clear" w:color="auto" w:fill="FFFFFF" w:themeFill="background1"/>
            <w:vAlign w:val="center"/>
          </w:tcPr>
          <w:p w14:paraId="2550C3DB" w14:textId="77777777" w:rsidR="004F263B" w:rsidRPr="00D552CC" w:rsidRDefault="00C167BF" w:rsidP="00D41418">
            <w:pPr>
              <w:tabs>
                <w:tab w:val="left" w:pos="4380"/>
                <w:tab w:val="left" w:pos="5730"/>
              </w:tabs>
              <w:rPr>
                <w:color w:val="1F497D" w:themeColor="text2"/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515127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263B" w:rsidRPr="00D552CC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4F263B" w:rsidRPr="00D552CC">
              <w:rPr>
                <w:sz w:val="21"/>
                <w:szCs w:val="21"/>
              </w:rPr>
              <w:t>Yes (# of days rash lasted):</w:t>
            </w:r>
            <w:r w:rsidR="004F263B">
              <w:rPr>
                <w:sz w:val="21"/>
                <w:szCs w:val="21"/>
              </w:rPr>
              <w:t xml:space="preserve"> </w:t>
            </w:r>
            <w:sdt>
              <w:sdtPr>
                <w:rPr>
                  <w:sz w:val="21"/>
                  <w:szCs w:val="21"/>
                </w:rPr>
                <w:id w:val="-2124839723"/>
                <w:placeholder>
                  <w:docPart w:val="0D68B88079A54534A54F2D97AD886CC9"/>
                </w:placeholder>
                <w:showingPlcHdr/>
              </w:sdtPr>
              <w:sdtEndPr/>
              <w:sdtContent>
                <w:r w:rsidR="004F263B" w:rsidRPr="00B07A6A">
                  <w:rPr>
                    <w:sz w:val="20"/>
                    <w:u w:val="single"/>
                  </w:rPr>
                  <w:t xml:space="preserve">                                     </w:t>
                </w:r>
              </w:sdtContent>
            </w:sdt>
            <w:r w:rsidR="004F263B">
              <w:rPr>
                <w:sz w:val="21"/>
                <w:szCs w:val="21"/>
              </w:rPr>
              <w:tab/>
            </w:r>
          </w:p>
        </w:tc>
        <w:tc>
          <w:tcPr>
            <w:tcW w:w="3915" w:type="dxa"/>
            <w:gridSpan w:val="4"/>
            <w:shd w:val="clear" w:color="auto" w:fill="FFFFFF" w:themeFill="background1"/>
            <w:vAlign w:val="center"/>
          </w:tcPr>
          <w:p w14:paraId="06516A1C" w14:textId="0982668A" w:rsidR="004F263B" w:rsidRPr="00D552CC" w:rsidRDefault="004F263B" w:rsidP="004F263B">
            <w:pPr>
              <w:tabs>
                <w:tab w:val="left" w:pos="1038"/>
                <w:tab w:val="left" w:pos="4380"/>
                <w:tab w:val="left" w:pos="5730"/>
              </w:tabs>
              <w:rPr>
                <w:color w:val="1F497D" w:themeColor="text2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sdt>
              <w:sdtPr>
                <w:rPr>
                  <w:sz w:val="21"/>
                  <w:szCs w:val="21"/>
                </w:rPr>
                <w:id w:val="-824587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Pr="00D552CC">
              <w:rPr>
                <w:sz w:val="21"/>
                <w:szCs w:val="21"/>
              </w:rPr>
              <w:t xml:space="preserve"> No</w:t>
            </w:r>
            <w:r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272753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552CC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Pr="00D552CC">
              <w:rPr>
                <w:sz w:val="21"/>
                <w:szCs w:val="21"/>
              </w:rPr>
              <w:t xml:space="preserve"> Unknown</w:t>
            </w:r>
          </w:p>
        </w:tc>
      </w:tr>
      <w:tr w:rsidR="00085546" w:rsidRPr="00F360EB" w14:paraId="6955343C" w14:textId="77777777" w:rsidTr="004F263B">
        <w:trPr>
          <w:gridAfter w:val="1"/>
          <w:wAfter w:w="765" w:type="dxa"/>
          <w:trHeight w:val="80"/>
        </w:trPr>
        <w:tc>
          <w:tcPr>
            <w:tcW w:w="10800" w:type="dxa"/>
            <w:gridSpan w:val="9"/>
            <w:vAlign w:val="center"/>
          </w:tcPr>
          <w:p w14:paraId="17D16FDC" w14:textId="77777777" w:rsidR="00085546" w:rsidRPr="00A313B9" w:rsidRDefault="00085546" w:rsidP="00D41418">
            <w:pPr>
              <w:rPr>
                <w:color w:val="1F497D" w:themeColor="text2"/>
                <w:sz w:val="6"/>
                <w:szCs w:val="6"/>
              </w:rPr>
            </w:pPr>
          </w:p>
          <w:p w14:paraId="58BD182C" w14:textId="77777777" w:rsidR="00085546" w:rsidRPr="00A313B9" w:rsidRDefault="00085546" w:rsidP="00D41418">
            <w:pPr>
              <w:rPr>
                <w:color w:val="1F497D" w:themeColor="text2"/>
                <w:sz w:val="6"/>
                <w:szCs w:val="6"/>
              </w:rPr>
            </w:pPr>
          </w:p>
        </w:tc>
      </w:tr>
      <w:tr w:rsidR="00B935A5" w:rsidRPr="003A6AD0" w14:paraId="46FFF927" w14:textId="77777777" w:rsidTr="004F263B">
        <w:trPr>
          <w:gridAfter w:val="1"/>
          <w:wAfter w:w="765" w:type="dxa"/>
          <w:trHeight w:hRule="exact" w:val="288"/>
        </w:trPr>
        <w:tc>
          <w:tcPr>
            <w:tcW w:w="2970" w:type="dxa"/>
            <w:vMerge w:val="restart"/>
            <w:vAlign w:val="center"/>
          </w:tcPr>
          <w:p w14:paraId="27D9CB29" w14:textId="0ECDED2B" w:rsidR="00B935A5" w:rsidRPr="00EE44AE" w:rsidRDefault="00B935A5" w:rsidP="00C44B6C">
            <w:pPr>
              <w:rPr>
                <w:b/>
                <w:bCs/>
                <w:sz w:val="21"/>
                <w:szCs w:val="21"/>
              </w:rPr>
            </w:pPr>
            <w:r w:rsidRPr="00EE44AE">
              <w:rPr>
                <w:b/>
                <w:bCs/>
                <w:sz w:val="21"/>
                <w:szCs w:val="21"/>
              </w:rPr>
              <w:t>Fever?</w:t>
            </w:r>
          </w:p>
        </w:tc>
        <w:tc>
          <w:tcPr>
            <w:tcW w:w="3915" w:type="dxa"/>
            <w:gridSpan w:val="3"/>
            <w:shd w:val="clear" w:color="auto" w:fill="FFFFFF" w:themeFill="background1"/>
            <w:vAlign w:val="center"/>
          </w:tcPr>
          <w:p w14:paraId="25EA0D19" w14:textId="2619F140" w:rsidR="00B935A5" w:rsidRPr="00EE44AE" w:rsidRDefault="00C167BF" w:rsidP="00DF4985">
            <w:pPr>
              <w:tabs>
                <w:tab w:val="left" w:pos="4740"/>
              </w:tabs>
              <w:spacing w:line="300" w:lineRule="auto"/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-1898119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5A5" w:rsidRPr="00EE44AE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B935A5" w:rsidRPr="00EE44AE">
              <w:rPr>
                <w:sz w:val="21"/>
                <w:szCs w:val="21"/>
              </w:rPr>
              <w:t xml:space="preserve"> Yes: (Specify temp.)</w:t>
            </w:r>
            <w:r w:rsidR="00B935A5">
              <w:rPr>
                <w:sz w:val="21"/>
                <w:szCs w:val="21"/>
              </w:rPr>
              <w:t xml:space="preserve">: </w:t>
            </w:r>
            <w:sdt>
              <w:sdtPr>
                <w:rPr>
                  <w:rStyle w:val="Style3"/>
                </w:rPr>
                <w:id w:val="-1235927727"/>
                <w:placeholder>
                  <w:docPart w:val="C930372CDD97402DAF5385A1BF9AD591"/>
                </w:placeholder>
                <w:showingPlcHdr/>
              </w:sdtPr>
              <w:sdtEndPr>
                <w:rPr>
                  <w:rStyle w:val="Style3"/>
                </w:rPr>
              </w:sdtEndPr>
              <w:sdtContent>
                <w:r w:rsidR="00B935A5" w:rsidRPr="00785748">
                  <w:rPr>
                    <w:sz w:val="16"/>
                    <w:szCs w:val="16"/>
                    <w:u w:val="single"/>
                  </w:rPr>
                  <w:t xml:space="preserve">        </w:t>
                </w:r>
                <w:r w:rsidR="00B935A5" w:rsidRPr="00785748">
                  <w:rPr>
                    <w:sz w:val="21"/>
                    <w:szCs w:val="21"/>
                    <w:u w:val="single"/>
                  </w:rPr>
                  <w:t xml:space="preserve">         </w:t>
                </w:r>
              </w:sdtContent>
            </w:sdt>
            <w:r w:rsidR="00B935A5" w:rsidRPr="00EE44AE">
              <w:rPr>
                <w:sz w:val="21"/>
                <w:szCs w:val="21"/>
              </w:rPr>
              <w:t xml:space="preserve"> </w:t>
            </w:r>
            <w:r w:rsidR="00B935A5">
              <w:rPr>
                <w:sz w:val="21"/>
                <w:szCs w:val="21"/>
              </w:rPr>
              <w:t>°F</w:t>
            </w:r>
            <w:r w:rsidR="00B935A5" w:rsidRPr="00EE44AE">
              <w:rPr>
                <w:sz w:val="21"/>
                <w:szCs w:val="21"/>
              </w:rPr>
              <w:tab/>
            </w:r>
            <w:r w:rsidR="00B935A5" w:rsidRPr="00EE44AE">
              <w:rPr>
                <w:sz w:val="21"/>
                <w:szCs w:val="21"/>
              </w:rPr>
              <w:tab/>
            </w:r>
            <w:r w:rsidR="00B935A5" w:rsidRPr="00EE44AE">
              <w:rPr>
                <w:sz w:val="21"/>
                <w:szCs w:val="21"/>
              </w:rPr>
              <w:tab/>
            </w:r>
          </w:p>
        </w:tc>
        <w:tc>
          <w:tcPr>
            <w:tcW w:w="3915" w:type="dxa"/>
            <w:gridSpan w:val="5"/>
            <w:shd w:val="clear" w:color="auto" w:fill="FFFFFF" w:themeFill="background1"/>
            <w:vAlign w:val="center"/>
          </w:tcPr>
          <w:p w14:paraId="3C06BD59" w14:textId="77777777" w:rsidR="00B935A5" w:rsidRDefault="00B935A5" w:rsidP="00DF4985">
            <w:pPr>
              <w:tabs>
                <w:tab w:val="left" w:pos="4740"/>
              </w:tabs>
              <w:spacing w:line="300" w:lineRule="auto"/>
              <w:rPr>
                <w:sz w:val="21"/>
                <w:szCs w:val="21"/>
              </w:rPr>
            </w:pPr>
            <w:r w:rsidRPr="00803173">
              <w:rPr>
                <w:sz w:val="21"/>
                <w:szCs w:val="21"/>
              </w:rPr>
              <w:t>Onset date:</w:t>
            </w:r>
            <w:r>
              <w:rPr>
                <w:sz w:val="21"/>
                <w:szCs w:val="21"/>
              </w:rPr>
              <w:t xml:space="preserve"> </w:t>
            </w:r>
            <w:sdt>
              <w:sdtPr>
                <w:rPr>
                  <w:sz w:val="21"/>
                  <w:szCs w:val="21"/>
                </w:rPr>
                <w:id w:val="-1866511945"/>
                <w:placeholder>
                  <w:docPart w:val="5C65B7C79A264CA8B90B223050878FE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C36E49">
                  <w:rPr>
                    <w:sz w:val="21"/>
                    <w:szCs w:val="21"/>
                    <w:u w:val="single"/>
                  </w:rPr>
                  <w:t xml:space="preserve">                                    </w:t>
                </w:r>
              </w:sdtContent>
            </w:sdt>
          </w:p>
          <w:p w14:paraId="47BD5F5B" w14:textId="6CE475BE" w:rsidR="00B935A5" w:rsidRPr="00EE44AE" w:rsidRDefault="00B935A5" w:rsidP="00DF4985">
            <w:pPr>
              <w:tabs>
                <w:tab w:val="left" w:pos="4740"/>
              </w:tabs>
              <w:spacing w:line="300" w:lineRule="auto"/>
              <w:rPr>
                <w:sz w:val="21"/>
                <w:szCs w:val="21"/>
              </w:rPr>
            </w:pPr>
          </w:p>
        </w:tc>
      </w:tr>
      <w:tr w:rsidR="00B935A5" w:rsidRPr="003A6AD0" w14:paraId="21E296CB" w14:textId="77777777" w:rsidTr="004F263B">
        <w:trPr>
          <w:gridAfter w:val="1"/>
          <w:wAfter w:w="765" w:type="dxa"/>
          <w:trHeight w:hRule="exact" w:val="288"/>
        </w:trPr>
        <w:tc>
          <w:tcPr>
            <w:tcW w:w="2970" w:type="dxa"/>
            <w:vMerge/>
            <w:vAlign w:val="center"/>
          </w:tcPr>
          <w:p w14:paraId="13C312C2" w14:textId="77777777" w:rsidR="00B935A5" w:rsidRPr="00EE44AE" w:rsidRDefault="00B935A5" w:rsidP="00785748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830" w:type="dxa"/>
            <w:gridSpan w:val="8"/>
            <w:shd w:val="clear" w:color="auto" w:fill="FFFFFF" w:themeFill="background1"/>
            <w:vAlign w:val="center"/>
          </w:tcPr>
          <w:p w14:paraId="269E4C51" w14:textId="5156C2F4" w:rsidR="00B935A5" w:rsidRPr="00803173" w:rsidRDefault="00C167BF" w:rsidP="004F263B">
            <w:pPr>
              <w:tabs>
                <w:tab w:val="left" w:pos="2491"/>
                <w:tab w:val="left" w:pos="4726"/>
              </w:tabs>
              <w:spacing w:line="300" w:lineRule="auto"/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928768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5A5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B935A5" w:rsidRPr="00934C32">
              <w:rPr>
                <w:sz w:val="21"/>
                <w:szCs w:val="21"/>
              </w:rPr>
              <w:t xml:space="preserve"> No</w:t>
            </w:r>
            <w:r w:rsidR="00B935A5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2125272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5A5" w:rsidRPr="00934C32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B935A5" w:rsidRPr="00934C32">
              <w:rPr>
                <w:sz w:val="21"/>
                <w:szCs w:val="21"/>
              </w:rPr>
              <w:t xml:space="preserve"> Unknown</w:t>
            </w:r>
            <w:r w:rsidR="00B935A5">
              <w:rPr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-109654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5A5">
                  <w:rPr>
                    <w:rFonts w:ascii="MS Gothic" w:eastAsia="MS Gothic" w:hAnsi="MS Gothic" w:hint="eastAsia"/>
                    <w:sz w:val="21"/>
                    <w:szCs w:val="21"/>
                  </w:rPr>
                  <w:t>☐</w:t>
                </w:r>
              </w:sdtContent>
            </w:sdt>
            <w:r w:rsidR="00B935A5" w:rsidRPr="00934C32">
              <w:rPr>
                <w:sz w:val="21"/>
                <w:szCs w:val="21"/>
              </w:rPr>
              <w:t xml:space="preserve"> Refused to Answer</w:t>
            </w:r>
          </w:p>
        </w:tc>
      </w:tr>
      <w:tr w:rsidR="00785748" w:rsidRPr="000368ED" w14:paraId="38E82322" w14:textId="77777777" w:rsidTr="004F263B">
        <w:trPr>
          <w:gridAfter w:val="1"/>
          <w:wAfter w:w="765" w:type="dxa"/>
          <w:trHeight w:val="145"/>
        </w:trPr>
        <w:tc>
          <w:tcPr>
            <w:tcW w:w="10800" w:type="dxa"/>
            <w:gridSpan w:val="9"/>
            <w:vAlign w:val="center"/>
          </w:tcPr>
          <w:p w14:paraId="408D4F6A" w14:textId="77777777" w:rsidR="00B935A5" w:rsidRDefault="00B935A5" w:rsidP="00785748">
            <w:pPr>
              <w:jc w:val="center"/>
              <w:rPr>
                <w:color w:val="1F497D" w:themeColor="text2"/>
                <w:szCs w:val="18"/>
              </w:rPr>
            </w:pPr>
          </w:p>
          <w:p w14:paraId="22D74E6B" w14:textId="17194C35" w:rsidR="00785748" w:rsidRPr="000368ED" w:rsidRDefault="00785748" w:rsidP="00785748">
            <w:pPr>
              <w:jc w:val="center"/>
              <w:rPr>
                <w:color w:val="1F497D" w:themeColor="text2"/>
                <w:sz w:val="16"/>
                <w:szCs w:val="16"/>
              </w:rPr>
            </w:pPr>
            <w:r w:rsidRPr="000368ED">
              <w:rPr>
                <w:color w:val="1F497D" w:themeColor="text2"/>
                <w:szCs w:val="18"/>
              </w:rPr>
              <w:t xml:space="preserve">Symptoms cont. on next page </w:t>
            </w:r>
          </w:p>
        </w:tc>
      </w:tr>
      <w:tr w:rsidR="00785748" w:rsidRPr="00826CDE" w14:paraId="0C9CB9C4" w14:textId="77777777" w:rsidTr="004F263B">
        <w:trPr>
          <w:gridAfter w:val="1"/>
          <w:wAfter w:w="765" w:type="dxa"/>
          <w:trHeight w:val="98"/>
        </w:trPr>
        <w:tc>
          <w:tcPr>
            <w:tcW w:w="2970" w:type="dxa"/>
            <w:vAlign w:val="center"/>
          </w:tcPr>
          <w:p w14:paraId="659ACC83" w14:textId="77777777" w:rsidR="00785748" w:rsidRPr="00517869" w:rsidRDefault="00785748" w:rsidP="00785748">
            <w:pPr>
              <w:rPr>
                <w:b/>
                <w:bCs/>
                <w:sz w:val="10"/>
                <w:szCs w:val="10"/>
              </w:rPr>
            </w:pPr>
          </w:p>
        </w:tc>
        <w:tc>
          <w:tcPr>
            <w:tcW w:w="7830" w:type="dxa"/>
            <w:gridSpan w:val="8"/>
            <w:vAlign w:val="center"/>
          </w:tcPr>
          <w:p w14:paraId="7EA4A00B" w14:textId="4E4FA2ED" w:rsidR="00785748" w:rsidRPr="00517869" w:rsidRDefault="00785748" w:rsidP="00785748">
            <w:pPr>
              <w:tabs>
                <w:tab w:val="left" w:pos="2490"/>
                <w:tab w:val="left" w:pos="4740"/>
              </w:tabs>
              <w:rPr>
                <w:bCs/>
                <w:sz w:val="10"/>
                <w:szCs w:val="10"/>
              </w:rPr>
            </w:pPr>
          </w:p>
        </w:tc>
      </w:tr>
      <w:tr w:rsidR="00785748" w:rsidRPr="00826CDE" w14:paraId="6B27EE81" w14:textId="77777777" w:rsidTr="004F263B">
        <w:trPr>
          <w:gridAfter w:val="1"/>
          <w:wAfter w:w="765" w:type="dxa"/>
          <w:trHeight w:val="98"/>
        </w:trPr>
        <w:tc>
          <w:tcPr>
            <w:tcW w:w="2970" w:type="dxa"/>
            <w:vAlign w:val="center"/>
          </w:tcPr>
          <w:p w14:paraId="54FBB690" w14:textId="77777777" w:rsidR="00785748" w:rsidRPr="00517869" w:rsidRDefault="00785748" w:rsidP="00785748">
            <w:pPr>
              <w:rPr>
                <w:b/>
                <w:bCs/>
                <w:sz w:val="10"/>
                <w:szCs w:val="10"/>
              </w:rPr>
            </w:pPr>
          </w:p>
        </w:tc>
        <w:tc>
          <w:tcPr>
            <w:tcW w:w="7830" w:type="dxa"/>
            <w:gridSpan w:val="8"/>
            <w:vAlign w:val="center"/>
          </w:tcPr>
          <w:p w14:paraId="57978721" w14:textId="77777777" w:rsidR="00785748" w:rsidRPr="00517869" w:rsidRDefault="00785748" w:rsidP="004F263B">
            <w:pPr>
              <w:tabs>
                <w:tab w:val="left" w:pos="2490"/>
                <w:tab w:val="left" w:pos="4740"/>
              </w:tabs>
              <w:rPr>
                <w:bCs/>
                <w:sz w:val="10"/>
                <w:szCs w:val="10"/>
              </w:rPr>
            </w:pPr>
          </w:p>
        </w:tc>
      </w:tr>
      <w:tr w:rsidR="00785748" w:rsidRPr="00826CDE" w14:paraId="7B53CA07" w14:textId="77777777" w:rsidTr="004F263B">
        <w:trPr>
          <w:gridAfter w:val="1"/>
          <w:wAfter w:w="765" w:type="dxa"/>
          <w:trHeight w:val="98"/>
        </w:trPr>
        <w:tc>
          <w:tcPr>
            <w:tcW w:w="2970" w:type="dxa"/>
            <w:vAlign w:val="center"/>
          </w:tcPr>
          <w:p w14:paraId="36F7A372" w14:textId="77777777" w:rsidR="00785748" w:rsidRPr="00517869" w:rsidRDefault="00785748" w:rsidP="00785748">
            <w:pPr>
              <w:rPr>
                <w:b/>
                <w:bCs/>
                <w:sz w:val="10"/>
                <w:szCs w:val="10"/>
              </w:rPr>
            </w:pPr>
          </w:p>
        </w:tc>
        <w:tc>
          <w:tcPr>
            <w:tcW w:w="7830" w:type="dxa"/>
            <w:gridSpan w:val="8"/>
            <w:vAlign w:val="center"/>
          </w:tcPr>
          <w:p w14:paraId="55460C54" w14:textId="77777777" w:rsidR="00785748" w:rsidRPr="00517869" w:rsidRDefault="00785748" w:rsidP="00785748">
            <w:pPr>
              <w:tabs>
                <w:tab w:val="left" w:pos="2490"/>
                <w:tab w:val="left" w:pos="4740"/>
              </w:tabs>
              <w:rPr>
                <w:bCs/>
                <w:sz w:val="10"/>
                <w:szCs w:val="10"/>
              </w:rPr>
            </w:pPr>
          </w:p>
        </w:tc>
      </w:tr>
      <w:tr w:rsidR="00785748" w:rsidRPr="00826CDE" w14:paraId="2C3CD3B5" w14:textId="77777777" w:rsidTr="004F263B">
        <w:trPr>
          <w:gridAfter w:val="1"/>
          <w:wAfter w:w="765" w:type="dxa"/>
          <w:trHeight w:hRule="exact" w:val="432"/>
        </w:trPr>
        <w:tc>
          <w:tcPr>
            <w:tcW w:w="2970" w:type="dxa"/>
            <w:vAlign w:val="center"/>
          </w:tcPr>
          <w:p w14:paraId="3B6330FC" w14:textId="0C0EDE21" w:rsidR="00785748" w:rsidRDefault="00785748" w:rsidP="00785748">
            <w:pPr>
              <w:rPr>
                <w:b/>
                <w:bCs/>
              </w:rPr>
            </w:pPr>
            <w:r>
              <w:rPr>
                <w:b/>
                <w:bCs/>
              </w:rPr>
              <w:t>Complications, if any</w:t>
            </w:r>
          </w:p>
        </w:tc>
        <w:tc>
          <w:tcPr>
            <w:tcW w:w="7830" w:type="dxa"/>
            <w:gridSpan w:val="8"/>
            <w:shd w:val="clear" w:color="auto" w:fill="FFFFFF" w:themeFill="background1"/>
            <w:vAlign w:val="center"/>
          </w:tcPr>
          <w:sdt>
            <w:sdtPr>
              <w:rPr>
                <w:rStyle w:val="Style3"/>
                <w:szCs w:val="19"/>
              </w:rPr>
              <w:id w:val="1221319845"/>
              <w:placeholder>
                <w:docPart w:val="549805EC4F6D42F5BD522BED0E7F5AC9"/>
              </w:placeholder>
              <w:showingPlcHdr/>
            </w:sdtPr>
            <w:sdtEndPr>
              <w:rPr>
                <w:rStyle w:val="DefaultParagraphFont"/>
                <w:bCs/>
              </w:rPr>
            </w:sdtEndPr>
            <w:sdtContent>
              <w:p w14:paraId="10791175" w14:textId="5960D495" w:rsidR="0071579A" w:rsidRDefault="0071579A" w:rsidP="0071579A">
                <w:pPr>
                  <w:tabs>
                    <w:tab w:val="left" w:pos="0"/>
                  </w:tabs>
                  <w:rPr>
                    <w:rStyle w:val="Style3"/>
                    <w:szCs w:val="19"/>
                  </w:rPr>
                </w:pPr>
                <w:r>
                  <w:rPr>
                    <w:rStyle w:val="PlaceholderText"/>
                    <w:sz w:val="19"/>
                    <w:szCs w:val="19"/>
                  </w:rPr>
                  <w:t xml:space="preserve">                                                                                                                                                                   </w:t>
                </w:r>
              </w:p>
            </w:sdtContent>
          </w:sdt>
          <w:p w14:paraId="675B14E0" w14:textId="7FF7F741" w:rsidR="00785748" w:rsidRDefault="00785748" w:rsidP="0071579A">
            <w:pPr>
              <w:tabs>
                <w:tab w:val="left" w:pos="2490"/>
                <w:tab w:val="left" w:pos="4740"/>
              </w:tabs>
              <w:rPr>
                <w:bCs/>
              </w:rPr>
            </w:pPr>
          </w:p>
        </w:tc>
      </w:tr>
      <w:tr w:rsidR="00785748" w:rsidRPr="005D0DDB" w14:paraId="698BD4B4" w14:textId="77777777" w:rsidTr="004F263B">
        <w:trPr>
          <w:gridAfter w:val="1"/>
          <w:wAfter w:w="765" w:type="dxa"/>
          <w:trHeight w:val="135"/>
        </w:trPr>
        <w:tc>
          <w:tcPr>
            <w:tcW w:w="10800" w:type="dxa"/>
            <w:gridSpan w:val="9"/>
            <w:vAlign w:val="center"/>
          </w:tcPr>
          <w:p w14:paraId="3DCC815E" w14:textId="2D3AFEA0" w:rsidR="00785748" w:rsidRPr="005D0DDB" w:rsidRDefault="00785748" w:rsidP="00785748">
            <w:pPr>
              <w:tabs>
                <w:tab w:val="left" w:pos="2490"/>
                <w:tab w:val="left" w:pos="4740"/>
              </w:tabs>
              <w:spacing w:before="40" w:after="40"/>
              <w:jc w:val="center"/>
              <w:rPr>
                <w:bCs/>
                <w:sz w:val="8"/>
                <w:szCs w:val="8"/>
              </w:rPr>
            </w:pPr>
            <w:r>
              <w:rPr>
                <w:bCs/>
                <w:color w:val="1F497D" w:themeColor="text2"/>
                <w:sz w:val="20"/>
              </w:rPr>
              <w:t>Varicella specific complications include ataxia, dehydration, skin infection, pneumonia, encephalitis, hemorrhaging</w:t>
            </w:r>
          </w:p>
        </w:tc>
      </w:tr>
      <w:tr w:rsidR="00785748" w:rsidRPr="00826CDE" w14:paraId="115997D3" w14:textId="77777777" w:rsidTr="004F263B">
        <w:trPr>
          <w:gridAfter w:val="1"/>
          <w:wAfter w:w="765" w:type="dxa"/>
          <w:trHeight w:hRule="exact" w:val="864"/>
        </w:trPr>
        <w:tc>
          <w:tcPr>
            <w:tcW w:w="2970" w:type="dxa"/>
            <w:vAlign w:val="center"/>
          </w:tcPr>
          <w:p w14:paraId="10414845" w14:textId="373C216B" w:rsidR="00785748" w:rsidRDefault="00785748" w:rsidP="0078574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Other Symptoms </w:t>
            </w:r>
          </w:p>
          <w:p w14:paraId="0FF057CF" w14:textId="3E6F94FC" w:rsidR="00785748" w:rsidRPr="00CD2E2A" w:rsidRDefault="00785748" w:rsidP="00785748">
            <w:pPr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(</w:t>
            </w:r>
            <w:r w:rsidRPr="00A03DE8">
              <w:rPr>
                <w:b/>
                <w:bCs/>
                <w:sz w:val="20"/>
              </w:rPr>
              <w:t>Include onset dates</w:t>
            </w:r>
            <w:r>
              <w:rPr>
                <w:b/>
                <w:bCs/>
                <w:sz w:val="20"/>
              </w:rPr>
              <w:t>)</w:t>
            </w:r>
          </w:p>
        </w:tc>
        <w:tc>
          <w:tcPr>
            <w:tcW w:w="7830" w:type="dxa"/>
            <w:gridSpan w:val="8"/>
            <w:shd w:val="clear" w:color="auto" w:fill="FFFFFF" w:themeFill="background1"/>
            <w:vAlign w:val="center"/>
          </w:tcPr>
          <w:sdt>
            <w:sdtPr>
              <w:rPr>
                <w:rStyle w:val="Style3"/>
                <w:szCs w:val="19"/>
              </w:rPr>
              <w:id w:val="-33419585"/>
              <w:placeholder>
                <w:docPart w:val="86DC50BD2AD34F2F8F9D14EEB59966C8"/>
              </w:placeholder>
              <w:showingPlcHdr/>
            </w:sdtPr>
            <w:sdtEndPr>
              <w:rPr>
                <w:rStyle w:val="DefaultParagraphFont"/>
                <w:bCs/>
              </w:rPr>
            </w:sdtEndPr>
            <w:sdtContent>
              <w:p w14:paraId="4D715F15" w14:textId="7C392D43" w:rsidR="00785748" w:rsidRPr="0071579A" w:rsidRDefault="0071579A" w:rsidP="0071579A">
                <w:pPr>
                  <w:tabs>
                    <w:tab w:val="left" w:pos="0"/>
                  </w:tabs>
                  <w:rPr>
                    <w:sz w:val="19"/>
                    <w:szCs w:val="19"/>
                  </w:rPr>
                </w:pPr>
                <w:r>
                  <w:rPr>
                    <w:rStyle w:val="PlaceholderText"/>
                    <w:sz w:val="19"/>
                    <w:szCs w:val="19"/>
                  </w:rPr>
                  <w:t xml:space="preserve">                                                                                                                                                                   </w:t>
                </w:r>
              </w:p>
            </w:sdtContent>
          </w:sdt>
        </w:tc>
      </w:tr>
      <w:tr w:rsidR="00785748" w:rsidRPr="00826CDE" w14:paraId="14D7C5EC" w14:textId="77777777" w:rsidTr="004F263B">
        <w:trPr>
          <w:gridAfter w:val="1"/>
          <w:wAfter w:w="765" w:type="dxa"/>
          <w:trHeight w:val="288"/>
        </w:trPr>
        <w:tc>
          <w:tcPr>
            <w:tcW w:w="10800" w:type="dxa"/>
            <w:gridSpan w:val="9"/>
            <w:tcBorders>
              <w:bottom w:val="single" w:sz="4" w:space="0" w:color="auto"/>
            </w:tcBorders>
            <w:vAlign w:val="center"/>
          </w:tcPr>
          <w:p w14:paraId="14978BB8" w14:textId="7D9C006F" w:rsidR="00785748" w:rsidRDefault="00785748" w:rsidP="00785748">
            <w:pPr>
              <w:tabs>
                <w:tab w:val="left" w:pos="2490"/>
                <w:tab w:val="left" w:pos="4740"/>
              </w:tabs>
              <w:jc w:val="center"/>
              <w:rPr>
                <w:bCs/>
              </w:rPr>
            </w:pPr>
            <w:r w:rsidRPr="000C02ED">
              <w:rPr>
                <w:bCs/>
                <w:color w:val="1F497D" w:themeColor="text2"/>
                <w:sz w:val="20"/>
              </w:rPr>
              <w:t>Other common symptoms include itching, cold symptoms, malaise, loss of appetite, headache</w:t>
            </w:r>
          </w:p>
        </w:tc>
      </w:tr>
    </w:tbl>
    <w:p w14:paraId="35618AC3" w14:textId="3AD15114" w:rsidR="00F3016F" w:rsidRPr="003F514D" w:rsidRDefault="00F3016F" w:rsidP="00F3016F">
      <w:pPr>
        <w:pStyle w:val="Heading1"/>
        <w:spacing w:before="200"/>
        <w:rPr>
          <w:rFonts w:ascii="Aptos" w:hAnsi="Aptos"/>
        </w:rPr>
      </w:pPr>
      <w:r w:rsidRPr="003F514D">
        <w:rPr>
          <w:rFonts w:ascii="Aptos" w:hAnsi="Aptos"/>
        </w:rPr>
        <w:t>Treatment Information</w:t>
      </w:r>
    </w:p>
    <w:tbl>
      <w:tblPr>
        <w:tblStyle w:val="OfficeHours"/>
        <w:tblW w:w="10890" w:type="dxa"/>
        <w:tblLayout w:type="fixed"/>
        <w:tblLook w:val="0620" w:firstRow="1" w:lastRow="0" w:firstColumn="0" w:lastColumn="0" w:noHBand="1" w:noVBand="1"/>
      </w:tblPr>
      <w:tblGrid>
        <w:gridCol w:w="360"/>
        <w:gridCol w:w="2520"/>
        <w:gridCol w:w="5426"/>
        <w:gridCol w:w="2584"/>
      </w:tblGrid>
      <w:tr w:rsidR="00F3016F" w:rsidRPr="001A462B" w14:paraId="3BC892E2" w14:textId="77777777" w:rsidTr="00D41418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584" w:type="dxa"/>
          <w:trHeight w:val="315"/>
        </w:trPr>
        <w:tc>
          <w:tcPr>
            <w:tcW w:w="2880" w:type="dxa"/>
            <w:gridSpan w:val="2"/>
            <w:vAlign w:val="center"/>
          </w:tcPr>
          <w:p w14:paraId="7A15277D" w14:textId="77777777" w:rsidR="00F3016F" w:rsidRPr="004817DF" w:rsidRDefault="00F3016F" w:rsidP="00D41418">
            <w:pPr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Received Treatment</w:t>
            </w:r>
            <w:r w:rsidRPr="004817DF">
              <w:rPr>
                <w:sz w:val="21"/>
                <w:szCs w:val="21"/>
              </w:rPr>
              <w:t>?</w:t>
            </w:r>
          </w:p>
        </w:tc>
        <w:tc>
          <w:tcPr>
            <w:tcW w:w="5426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1898DFA6" w14:textId="6FD9A553" w:rsidR="00F3016F" w:rsidRPr="00387A98" w:rsidRDefault="00C167BF" w:rsidP="00D41418">
            <w:pPr>
              <w:tabs>
                <w:tab w:val="left" w:pos="0"/>
              </w:tabs>
              <w:jc w:val="left"/>
              <w:rPr>
                <w:b w:val="0"/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id w:val="1021742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A98" w:rsidRPr="00387A98">
                  <w:rPr>
                    <w:rFonts w:ascii="MS Gothic" w:eastAsia="MS Gothic" w:hAnsi="MS Gothic" w:hint="eastAsia"/>
                    <w:b w:val="0"/>
                    <w:sz w:val="21"/>
                    <w:szCs w:val="21"/>
                  </w:rPr>
                  <w:t>☐</w:t>
                </w:r>
              </w:sdtContent>
            </w:sdt>
            <w:r w:rsidR="00F3016F" w:rsidRPr="00387A98">
              <w:rPr>
                <w:b w:val="0"/>
                <w:sz w:val="21"/>
                <w:szCs w:val="21"/>
              </w:rPr>
              <w:t xml:space="preserve"> Yes</w:t>
            </w:r>
            <w:r w:rsidR="00F3016F" w:rsidRPr="00387A98">
              <w:rPr>
                <w:b w:val="0"/>
                <w:sz w:val="21"/>
                <w:szCs w:val="21"/>
              </w:rPr>
              <w:tab/>
            </w:r>
            <w:r w:rsidR="00F3016F" w:rsidRPr="00387A98">
              <w:rPr>
                <w:b w:val="0"/>
                <w:sz w:val="21"/>
                <w:szCs w:val="21"/>
              </w:rPr>
              <w:tab/>
              <w:t xml:space="preserve"> </w:t>
            </w:r>
            <w:sdt>
              <w:sdtPr>
                <w:rPr>
                  <w:sz w:val="21"/>
                  <w:szCs w:val="21"/>
                </w:rPr>
                <w:id w:val="-385111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16F" w:rsidRPr="00387A98">
                  <w:rPr>
                    <w:rFonts w:eastAsia="MS Gothic"/>
                    <w:b w:val="0"/>
                    <w:sz w:val="21"/>
                    <w:szCs w:val="21"/>
                  </w:rPr>
                  <w:t>☐</w:t>
                </w:r>
              </w:sdtContent>
            </w:sdt>
            <w:r w:rsidR="00F3016F" w:rsidRPr="00387A98">
              <w:rPr>
                <w:b w:val="0"/>
                <w:sz w:val="21"/>
                <w:szCs w:val="21"/>
              </w:rPr>
              <w:t xml:space="preserve"> No</w:t>
            </w:r>
            <w:r w:rsidR="00F3016F" w:rsidRPr="00387A98">
              <w:rPr>
                <w:b w:val="0"/>
                <w:sz w:val="21"/>
                <w:szCs w:val="21"/>
              </w:rPr>
              <w:tab/>
            </w:r>
            <w:r w:rsidR="00F3016F" w:rsidRPr="00387A98">
              <w:rPr>
                <w:b w:val="0"/>
                <w:sz w:val="21"/>
                <w:szCs w:val="21"/>
              </w:rPr>
              <w:tab/>
            </w:r>
            <w:sdt>
              <w:sdtPr>
                <w:rPr>
                  <w:sz w:val="21"/>
                  <w:szCs w:val="21"/>
                </w:rPr>
                <w:id w:val="542637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016F" w:rsidRPr="00387A98">
                  <w:rPr>
                    <w:rFonts w:eastAsia="MS Gothic"/>
                    <w:b w:val="0"/>
                    <w:sz w:val="21"/>
                    <w:szCs w:val="21"/>
                  </w:rPr>
                  <w:t>☐</w:t>
                </w:r>
              </w:sdtContent>
            </w:sdt>
            <w:r w:rsidR="00F3016F" w:rsidRPr="00387A98">
              <w:rPr>
                <w:b w:val="0"/>
                <w:sz w:val="21"/>
                <w:szCs w:val="21"/>
              </w:rPr>
              <w:t xml:space="preserve"> Unknown</w:t>
            </w:r>
          </w:p>
        </w:tc>
      </w:tr>
      <w:tr w:rsidR="00F3016F" w:rsidRPr="006C16ED" w14:paraId="323C22F7" w14:textId="77777777" w:rsidTr="00D41418">
        <w:trPr>
          <w:gridAfter w:val="1"/>
          <w:wAfter w:w="2584" w:type="dxa"/>
          <w:trHeight w:val="135"/>
        </w:trPr>
        <w:tc>
          <w:tcPr>
            <w:tcW w:w="2880" w:type="dxa"/>
            <w:gridSpan w:val="2"/>
            <w:vAlign w:val="center"/>
          </w:tcPr>
          <w:p w14:paraId="18B7CF0E" w14:textId="77777777" w:rsidR="00F3016F" w:rsidRPr="006C16ED" w:rsidRDefault="00F3016F" w:rsidP="00D41418">
            <w:pPr>
              <w:rPr>
                <w:sz w:val="10"/>
                <w:szCs w:val="10"/>
              </w:rPr>
            </w:pPr>
          </w:p>
        </w:tc>
        <w:tc>
          <w:tcPr>
            <w:tcW w:w="5426" w:type="dxa"/>
            <w:tcBorders>
              <w:left w:val="nil"/>
            </w:tcBorders>
            <w:vAlign w:val="center"/>
          </w:tcPr>
          <w:p w14:paraId="5E8F1597" w14:textId="77777777" w:rsidR="00F3016F" w:rsidRPr="006C16ED" w:rsidRDefault="00F3016F" w:rsidP="00D41418">
            <w:pPr>
              <w:tabs>
                <w:tab w:val="left" w:pos="0"/>
              </w:tabs>
              <w:rPr>
                <w:bCs/>
                <w:sz w:val="10"/>
                <w:szCs w:val="10"/>
              </w:rPr>
            </w:pPr>
          </w:p>
        </w:tc>
      </w:tr>
      <w:tr w:rsidR="00F3016F" w:rsidRPr="001A462B" w14:paraId="48892B9C" w14:textId="77777777" w:rsidTr="0080706F">
        <w:trPr>
          <w:gridBefore w:val="1"/>
          <w:wBefore w:w="360" w:type="dxa"/>
          <w:cantSplit/>
          <w:trHeight w:hRule="exact" w:val="864"/>
        </w:trPr>
        <w:tc>
          <w:tcPr>
            <w:tcW w:w="2520" w:type="dxa"/>
            <w:tcBorders>
              <w:bottom w:val="single" w:sz="4" w:space="0" w:color="8A8A8A" w:themeColor="accent6"/>
            </w:tcBorders>
            <w:vAlign w:val="center"/>
          </w:tcPr>
          <w:p w14:paraId="481620CB" w14:textId="77777777" w:rsidR="00F3016F" w:rsidRPr="006C16ED" w:rsidRDefault="00F3016F" w:rsidP="00D41418">
            <w:pPr>
              <w:ind w:left="-210"/>
              <w:rPr>
                <w:b/>
                <w:bCs/>
                <w:sz w:val="21"/>
                <w:szCs w:val="21"/>
              </w:rPr>
            </w:pPr>
            <w:r w:rsidRPr="006C16ED">
              <w:rPr>
                <w:b/>
                <w:bCs/>
                <w:sz w:val="21"/>
                <w:szCs w:val="21"/>
              </w:rPr>
              <w:t xml:space="preserve">If YES, treatment(s) </w:t>
            </w:r>
          </w:p>
          <w:p w14:paraId="13F4D507" w14:textId="77777777" w:rsidR="00F3016F" w:rsidRDefault="00F3016F" w:rsidP="00D41418">
            <w:pPr>
              <w:ind w:left="-210"/>
              <w:rPr>
                <w:sz w:val="21"/>
                <w:szCs w:val="21"/>
              </w:rPr>
            </w:pPr>
            <w:r w:rsidRPr="006C16ED">
              <w:rPr>
                <w:b/>
                <w:bCs/>
                <w:sz w:val="21"/>
                <w:szCs w:val="21"/>
              </w:rPr>
              <w:t>received and start date</w:t>
            </w:r>
          </w:p>
        </w:tc>
        <w:tc>
          <w:tcPr>
            <w:tcW w:w="8010" w:type="dxa"/>
            <w:gridSpan w:val="2"/>
            <w:tcBorders>
              <w:left w:val="nil"/>
              <w:bottom w:val="single" w:sz="4" w:space="0" w:color="8A8A8A" w:themeColor="accent6"/>
            </w:tcBorders>
            <w:shd w:val="clear" w:color="auto" w:fill="FFFFFF" w:themeFill="background1"/>
            <w:vAlign w:val="center"/>
          </w:tcPr>
          <w:sdt>
            <w:sdtPr>
              <w:rPr>
                <w:rStyle w:val="Style3"/>
                <w:szCs w:val="19"/>
              </w:rPr>
              <w:id w:val="1390384420"/>
              <w:placeholder>
                <w:docPart w:val="38D21914941945DD8B12F4D144FFA674"/>
              </w:placeholder>
              <w:showingPlcHdr/>
            </w:sdtPr>
            <w:sdtEndPr>
              <w:rPr>
                <w:rStyle w:val="DefaultParagraphFont"/>
                <w:bCs/>
              </w:rPr>
            </w:sdtEndPr>
            <w:sdtContent>
              <w:p w14:paraId="3B1012BB" w14:textId="326168DC" w:rsidR="0071579A" w:rsidRPr="0071579A" w:rsidRDefault="0071579A" w:rsidP="00D41418">
                <w:pPr>
                  <w:tabs>
                    <w:tab w:val="left" w:pos="0"/>
                  </w:tabs>
                  <w:rPr>
                    <w:sz w:val="19"/>
                    <w:szCs w:val="19"/>
                  </w:rPr>
                </w:pPr>
                <w:r>
                  <w:rPr>
                    <w:rStyle w:val="PlaceholderText"/>
                    <w:sz w:val="19"/>
                    <w:szCs w:val="19"/>
                  </w:rPr>
                  <w:t xml:space="preserve">                                                                                                                                                                   </w:t>
                </w:r>
              </w:p>
            </w:sdtContent>
          </w:sdt>
          <w:p w14:paraId="7713AAB7" w14:textId="237E2EAC" w:rsidR="00F3016F" w:rsidRPr="006C16ED" w:rsidRDefault="00F3016F" w:rsidP="00D41418">
            <w:pPr>
              <w:tabs>
                <w:tab w:val="left" w:pos="0"/>
              </w:tabs>
              <w:rPr>
                <w:bCs/>
                <w:sz w:val="20"/>
              </w:rPr>
            </w:pPr>
          </w:p>
        </w:tc>
      </w:tr>
    </w:tbl>
    <w:p w14:paraId="3D2BA948" w14:textId="78C9B4D4" w:rsidR="00445F50" w:rsidRDefault="00CE20FF" w:rsidP="00023A27">
      <w:pPr>
        <w:pStyle w:val="Heading1"/>
        <w:spacing w:before="200"/>
        <w:rPr>
          <w:rFonts w:ascii="Aptos" w:hAnsi="Aptos"/>
        </w:rPr>
      </w:pPr>
      <w:r>
        <w:rPr>
          <w:rFonts w:ascii="Aptos" w:hAnsi="Aptos"/>
        </w:rPr>
        <w:t>Medical Facility and Provider</w:t>
      </w:r>
    </w:p>
    <w:tbl>
      <w:tblPr>
        <w:tblW w:w="1079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ayout w:type="fixed"/>
        <w:tblLook w:val="0600" w:firstRow="0" w:lastRow="0" w:firstColumn="0" w:lastColumn="0" w:noHBand="1" w:noVBand="1"/>
      </w:tblPr>
      <w:tblGrid>
        <w:gridCol w:w="1885"/>
        <w:gridCol w:w="3875"/>
        <w:gridCol w:w="1530"/>
        <w:gridCol w:w="3508"/>
      </w:tblGrid>
      <w:tr w:rsidR="00F3016F" w:rsidRPr="009C3EAF" w14:paraId="373FB424" w14:textId="77777777" w:rsidTr="00387A98">
        <w:trPr>
          <w:trHeight w:hRule="exact" w:val="307"/>
        </w:trPr>
        <w:tc>
          <w:tcPr>
            <w:tcW w:w="1885" w:type="dxa"/>
          </w:tcPr>
          <w:p w14:paraId="47C2BDDF" w14:textId="40268C2A" w:rsidR="00F3016F" w:rsidRPr="001B5EC6" w:rsidRDefault="00F3016F" w:rsidP="00371472">
            <w:pPr>
              <w:pStyle w:val="Labels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Interviewee Name:</w:t>
            </w:r>
          </w:p>
        </w:tc>
        <w:tc>
          <w:tcPr>
            <w:tcW w:w="3875" w:type="dxa"/>
            <w:shd w:val="clear" w:color="auto" w:fill="FFFFFF" w:themeFill="background1"/>
            <w:vAlign w:val="center"/>
          </w:tcPr>
          <w:p w14:paraId="14FAE337" w14:textId="7A289E3B" w:rsidR="00F3016F" w:rsidRDefault="00C167BF" w:rsidP="00387A98">
            <w:pPr>
              <w:spacing w:after="0" w:line="240" w:lineRule="auto"/>
              <w:rPr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-1783255650"/>
                <w:placeholder>
                  <w:docPart w:val="C49D9B950D454C06981F0C3184E1CFFB"/>
                </w:placeholder>
                <w:showingPlcHdr/>
                <w:text w:multiLine="1"/>
              </w:sdtPr>
              <w:sdtEndPr>
                <w:rPr>
                  <w:rStyle w:val="DefaultParagraphFont"/>
                </w:rPr>
              </w:sdtEndPr>
              <w:sdtContent>
                <w:r w:rsidR="00387A98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387A98" w:rsidRPr="00AC2352">
                  <w:rPr>
                    <w:sz w:val="20"/>
                  </w:rPr>
                  <w:t xml:space="preserve">                               </w:t>
                </w:r>
                <w:r w:rsidR="00387A98">
                  <w:rPr>
                    <w:sz w:val="20"/>
                  </w:rPr>
                  <w:t xml:space="preserve">           </w:t>
                </w:r>
              </w:sdtContent>
            </w:sdt>
            <w:r w:rsidR="00701B90">
              <w:rPr>
                <w:sz w:val="20"/>
              </w:rPr>
              <w:t xml:space="preserve">                               </w:t>
            </w:r>
          </w:p>
        </w:tc>
        <w:tc>
          <w:tcPr>
            <w:tcW w:w="1530" w:type="dxa"/>
          </w:tcPr>
          <w:p w14:paraId="77EB683A" w14:textId="4C70BB3D" w:rsidR="00F3016F" w:rsidRPr="001B5EC6" w:rsidRDefault="00F3016F" w:rsidP="00371472">
            <w:pPr>
              <w:pStyle w:val="Labels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Interview Date:</w:t>
            </w:r>
          </w:p>
        </w:tc>
        <w:tc>
          <w:tcPr>
            <w:tcW w:w="3508" w:type="dxa"/>
            <w:shd w:val="clear" w:color="auto" w:fill="FFFFFF" w:themeFill="background1"/>
          </w:tcPr>
          <w:p w14:paraId="1D0A8291" w14:textId="185766D3" w:rsidR="00F3016F" w:rsidRDefault="00C167BF" w:rsidP="00371472">
            <w:pPr>
              <w:rPr>
                <w:sz w:val="20"/>
              </w:rPr>
            </w:pPr>
            <w:sdt>
              <w:sdtPr>
                <w:rPr>
                  <w:rStyle w:val="Style3"/>
                </w:rPr>
                <w:id w:val="-709803289"/>
                <w:placeholder>
                  <w:docPart w:val="5D8AAD4081FA4CCDB99978D33F87ABC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</w:rPr>
              </w:sdtEndPr>
              <w:sdtContent>
                <w:r w:rsidR="00481E7A" w:rsidRPr="00481E7A">
                  <w:rPr>
                    <w:rStyle w:val="PlaceholderText"/>
                    <w:color w:val="FFFFFF" w:themeColor="background1"/>
                    <w:szCs w:val="18"/>
                  </w:rPr>
                  <w:t>Click to enter a date</w:t>
                </w:r>
                <w:r w:rsidR="00481E7A" w:rsidRPr="00D009C2">
                  <w:rPr>
                    <w:rStyle w:val="PlaceholderText"/>
                  </w:rPr>
                  <w:t>.</w:t>
                </w:r>
              </w:sdtContent>
            </w:sdt>
            <w:r w:rsidR="00701B90">
              <w:rPr>
                <w:sz w:val="20"/>
              </w:rPr>
              <w:t xml:space="preserve">           </w:t>
            </w:r>
          </w:p>
        </w:tc>
      </w:tr>
      <w:tr w:rsidR="00A47477" w:rsidRPr="009C3EAF" w14:paraId="15D02C31" w14:textId="77777777" w:rsidTr="009362D2">
        <w:trPr>
          <w:trHeight w:hRule="exact" w:val="576"/>
        </w:trPr>
        <w:tc>
          <w:tcPr>
            <w:tcW w:w="1885" w:type="dxa"/>
          </w:tcPr>
          <w:p w14:paraId="59877D88" w14:textId="6DD0400D" w:rsidR="00A47477" w:rsidRPr="001B5EC6" w:rsidRDefault="001776EC" w:rsidP="008444A6">
            <w:pPr>
              <w:pStyle w:val="Labels"/>
              <w:spacing w:line="240" w:lineRule="auto"/>
              <w:rPr>
                <w:sz w:val="20"/>
                <w:szCs w:val="24"/>
              </w:rPr>
            </w:pPr>
            <w:r w:rsidRPr="001B5EC6">
              <w:rPr>
                <w:sz w:val="20"/>
                <w:szCs w:val="24"/>
              </w:rPr>
              <w:t>Medical facility name(s)</w:t>
            </w:r>
            <w:r w:rsidR="00A47477" w:rsidRPr="001B5EC6">
              <w:rPr>
                <w:sz w:val="20"/>
                <w:szCs w:val="24"/>
              </w:rPr>
              <w:t>:</w:t>
            </w:r>
          </w:p>
        </w:tc>
        <w:tc>
          <w:tcPr>
            <w:tcW w:w="3875" w:type="dxa"/>
            <w:shd w:val="clear" w:color="auto" w:fill="FFFFFF" w:themeFill="background1"/>
            <w:vAlign w:val="center"/>
          </w:tcPr>
          <w:p w14:paraId="3DE7B149" w14:textId="45F4B8E4" w:rsidR="00144DCD" w:rsidRPr="005606D5" w:rsidRDefault="00C167BF" w:rsidP="009362D2">
            <w:pPr>
              <w:spacing w:after="0" w:line="240" w:lineRule="auto"/>
              <w:rPr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1521355457"/>
                <w:placeholder>
                  <w:docPart w:val="6745B8CC802944DBB840769429F632E8"/>
                </w:placeholder>
                <w:showingPlcHdr/>
                <w:text w:multiLine="1"/>
              </w:sdtPr>
              <w:sdtEndPr>
                <w:rPr>
                  <w:rStyle w:val="DefaultParagraphFont"/>
                </w:rPr>
              </w:sdtEndPr>
              <w:sdtContent>
                <w:r w:rsidR="009B3CE6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9B3CE6" w:rsidRPr="00AC2352">
                  <w:rPr>
                    <w:sz w:val="20"/>
                  </w:rPr>
                  <w:t xml:space="preserve">                               </w:t>
                </w:r>
                <w:r w:rsidR="009B3CE6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530" w:type="dxa"/>
          </w:tcPr>
          <w:p w14:paraId="7C89000D" w14:textId="76CC45E2" w:rsidR="00A47477" w:rsidRPr="001B5EC6" w:rsidRDefault="005500B7" w:rsidP="008444A6">
            <w:pPr>
              <w:pStyle w:val="Labels"/>
              <w:spacing w:line="240" w:lineRule="auto"/>
              <w:rPr>
                <w:sz w:val="20"/>
                <w:szCs w:val="24"/>
              </w:rPr>
            </w:pPr>
            <w:r w:rsidRPr="001B5EC6">
              <w:rPr>
                <w:sz w:val="20"/>
                <w:szCs w:val="24"/>
              </w:rPr>
              <w:t>Facility Address:</w:t>
            </w:r>
          </w:p>
        </w:tc>
        <w:tc>
          <w:tcPr>
            <w:tcW w:w="3508" w:type="dxa"/>
            <w:shd w:val="clear" w:color="auto" w:fill="FFFFFF" w:themeFill="background1"/>
            <w:vAlign w:val="center"/>
          </w:tcPr>
          <w:p w14:paraId="2ED3FE51" w14:textId="0E620248" w:rsidR="00A47477" w:rsidRPr="005606D5" w:rsidRDefault="00C167BF" w:rsidP="00387A98">
            <w:pPr>
              <w:spacing w:after="0"/>
              <w:rPr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-1769158936"/>
                <w:placeholder>
                  <w:docPart w:val="EF2267AC4A5B441BA55AFA6E6790245A"/>
                </w:placeholder>
                <w:showingPlcHdr/>
                <w:text w:multiLine="1"/>
              </w:sdtPr>
              <w:sdtEndPr>
                <w:rPr>
                  <w:rStyle w:val="DefaultParagraphFont"/>
                </w:rPr>
              </w:sdtEndPr>
              <w:sdtContent>
                <w:r w:rsidR="00387A98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387A98" w:rsidRPr="00AC2352">
                  <w:rPr>
                    <w:sz w:val="20"/>
                  </w:rPr>
                  <w:t xml:space="preserve">                               </w:t>
                </w:r>
                <w:r w:rsidR="00387A98">
                  <w:rPr>
                    <w:sz w:val="20"/>
                  </w:rPr>
                  <w:t xml:space="preserve">           </w:t>
                </w:r>
              </w:sdtContent>
            </w:sdt>
          </w:p>
        </w:tc>
      </w:tr>
      <w:tr w:rsidR="00A47477" w:rsidRPr="009C3EAF" w14:paraId="500615AA" w14:textId="77777777" w:rsidTr="00387A98">
        <w:trPr>
          <w:trHeight w:hRule="exact" w:val="576"/>
        </w:trPr>
        <w:tc>
          <w:tcPr>
            <w:tcW w:w="1885" w:type="dxa"/>
            <w:tcBorders>
              <w:bottom w:val="single" w:sz="4" w:space="0" w:color="D9D9D9" w:themeColor="background1" w:themeShade="D9"/>
            </w:tcBorders>
          </w:tcPr>
          <w:p w14:paraId="6E3C0134" w14:textId="766E0CB5" w:rsidR="00A47477" w:rsidRPr="001B5EC6" w:rsidRDefault="00FE68D6" w:rsidP="008444A6">
            <w:pPr>
              <w:pStyle w:val="Labels"/>
              <w:spacing w:line="240" w:lineRule="auto"/>
              <w:rPr>
                <w:sz w:val="20"/>
                <w:szCs w:val="24"/>
              </w:rPr>
            </w:pPr>
            <w:r w:rsidRPr="001B5EC6">
              <w:rPr>
                <w:sz w:val="20"/>
                <w:szCs w:val="24"/>
              </w:rPr>
              <w:t>Provider Name:</w:t>
            </w:r>
          </w:p>
        </w:tc>
        <w:tc>
          <w:tcPr>
            <w:tcW w:w="3875" w:type="dxa"/>
            <w:tcBorders>
              <w:bottom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0F072AF2" w14:textId="3AADD766" w:rsidR="00A47477" w:rsidRPr="005606D5" w:rsidRDefault="00C167BF" w:rsidP="00387A98">
            <w:pPr>
              <w:spacing w:after="0" w:line="240" w:lineRule="auto"/>
              <w:rPr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457148154"/>
                <w:placeholder>
                  <w:docPart w:val="4FA8B022CCAA4F188BC528826C0E69D1"/>
                </w:placeholder>
                <w:showingPlcHdr/>
                <w:text w:multiLine="1"/>
              </w:sdtPr>
              <w:sdtEndPr>
                <w:rPr>
                  <w:rStyle w:val="DefaultParagraphFont"/>
                </w:rPr>
              </w:sdtEndPr>
              <w:sdtContent>
                <w:r w:rsidR="00387A98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387A98" w:rsidRPr="00AC2352">
                  <w:rPr>
                    <w:sz w:val="20"/>
                  </w:rPr>
                  <w:t xml:space="preserve">                               </w:t>
                </w:r>
                <w:r w:rsidR="00387A98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530" w:type="dxa"/>
            <w:tcBorders>
              <w:bottom w:val="single" w:sz="4" w:space="0" w:color="D9D9D9" w:themeColor="background1" w:themeShade="D9"/>
            </w:tcBorders>
          </w:tcPr>
          <w:p w14:paraId="21072D8E" w14:textId="7DFB76F6" w:rsidR="00A47477" w:rsidRPr="001B5EC6" w:rsidRDefault="005500B7" w:rsidP="008444A6">
            <w:pPr>
              <w:pStyle w:val="Labels"/>
              <w:spacing w:line="240" w:lineRule="auto"/>
              <w:rPr>
                <w:sz w:val="20"/>
                <w:szCs w:val="24"/>
              </w:rPr>
            </w:pPr>
            <w:r w:rsidRPr="001B5EC6">
              <w:rPr>
                <w:sz w:val="20"/>
                <w:szCs w:val="24"/>
              </w:rPr>
              <w:t>Date(s) of evaluation:</w:t>
            </w:r>
          </w:p>
        </w:tc>
        <w:tc>
          <w:tcPr>
            <w:tcW w:w="3508" w:type="dxa"/>
            <w:tcBorders>
              <w:bottom w:val="single" w:sz="4" w:space="0" w:color="D9D9D9" w:themeColor="background1" w:themeShade="D9"/>
            </w:tcBorders>
            <w:shd w:val="clear" w:color="auto" w:fill="FFFFFF" w:themeFill="background1"/>
            <w:vAlign w:val="center"/>
          </w:tcPr>
          <w:p w14:paraId="2B6B576F" w14:textId="6BE0D8D4" w:rsidR="00A47477" w:rsidRPr="005606D5" w:rsidRDefault="00C167BF" w:rsidP="00387A98">
            <w:pPr>
              <w:spacing w:after="0"/>
              <w:rPr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-1290197412"/>
                <w:placeholder>
                  <w:docPart w:val="6BFCFDBA588043E481D3F9B4897D066C"/>
                </w:placeholder>
                <w:showingPlcHdr/>
                <w:text w:multiLine="1"/>
              </w:sdtPr>
              <w:sdtEndPr>
                <w:rPr>
                  <w:rStyle w:val="DefaultParagraphFont"/>
                </w:rPr>
              </w:sdtEndPr>
              <w:sdtContent>
                <w:r w:rsidR="00387A98" w:rsidRPr="00557EA4">
                  <w:rPr>
                    <w:rStyle w:val="PlaceholderText"/>
                    <w:sz w:val="20"/>
                  </w:rPr>
                  <w:t xml:space="preserve">                    </w:t>
                </w:r>
                <w:r w:rsidR="00387A98" w:rsidRPr="00557EA4">
                  <w:rPr>
                    <w:sz w:val="20"/>
                  </w:rPr>
                  <w:t xml:space="preserve">                                          </w:t>
                </w:r>
              </w:sdtContent>
            </w:sdt>
          </w:p>
        </w:tc>
      </w:tr>
      <w:tr w:rsidR="00A47477" w:rsidRPr="009C3EAF" w14:paraId="2C9104D6" w14:textId="77777777" w:rsidTr="00387A98">
        <w:trPr>
          <w:trHeight w:hRule="exact" w:val="317"/>
        </w:trPr>
        <w:tc>
          <w:tcPr>
            <w:tcW w:w="1885" w:type="dxa"/>
            <w:tcBorders>
              <w:bottom w:val="single" w:sz="4" w:space="0" w:color="auto"/>
            </w:tcBorders>
          </w:tcPr>
          <w:p w14:paraId="1479FA85" w14:textId="77777777" w:rsidR="00A47477" w:rsidRPr="001B5EC6" w:rsidRDefault="00A47477" w:rsidP="00371472">
            <w:pPr>
              <w:pStyle w:val="Labels"/>
              <w:rPr>
                <w:sz w:val="20"/>
                <w:szCs w:val="24"/>
              </w:rPr>
            </w:pPr>
            <w:r w:rsidRPr="001B5EC6">
              <w:rPr>
                <w:sz w:val="20"/>
                <w:szCs w:val="24"/>
              </w:rPr>
              <w:t>Primary Phone:</w:t>
            </w:r>
          </w:p>
        </w:tc>
        <w:tc>
          <w:tcPr>
            <w:tcW w:w="387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8C790A" w14:textId="59DAF249" w:rsidR="00A47477" w:rsidRPr="005606D5" w:rsidRDefault="00C167BF" w:rsidP="00387A98">
            <w:pPr>
              <w:spacing w:after="0"/>
              <w:rPr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-391350474"/>
                <w:placeholder>
                  <w:docPart w:val="00F50132504A4A2696ADCBFA8863D374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387A98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387A98" w:rsidRPr="00AC2352">
                  <w:rPr>
                    <w:sz w:val="20"/>
                  </w:rPr>
                  <w:t xml:space="preserve">                               </w:t>
                </w:r>
                <w:r w:rsidR="00387A98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760C3B5D" w14:textId="497FED07" w:rsidR="00A47477" w:rsidRPr="001B5EC6" w:rsidRDefault="00A47477" w:rsidP="00371472">
            <w:pPr>
              <w:pStyle w:val="Labels"/>
              <w:rPr>
                <w:sz w:val="20"/>
                <w:szCs w:val="24"/>
              </w:rPr>
            </w:pPr>
            <w:r w:rsidRPr="001B5EC6">
              <w:rPr>
                <w:sz w:val="20"/>
                <w:szCs w:val="24"/>
              </w:rPr>
              <w:t>Alt Phone</w:t>
            </w:r>
            <w:r w:rsidR="00113B83" w:rsidRPr="001B5EC6">
              <w:rPr>
                <w:sz w:val="20"/>
                <w:szCs w:val="24"/>
              </w:rPr>
              <w:t>/Fax</w:t>
            </w:r>
            <w:r w:rsidRPr="001B5EC6">
              <w:rPr>
                <w:sz w:val="20"/>
                <w:szCs w:val="24"/>
              </w:rPr>
              <w:t>:</w:t>
            </w:r>
          </w:p>
        </w:tc>
        <w:tc>
          <w:tcPr>
            <w:tcW w:w="350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4E4A9B" w14:textId="0BAC8BC8" w:rsidR="00A47477" w:rsidRPr="005606D5" w:rsidRDefault="00C167BF" w:rsidP="00387A98">
            <w:pPr>
              <w:spacing w:after="0"/>
              <w:rPr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-774241945"/>
                <w:placeholder>
                  <w:docPart w:val="85B04C7BF4534709B77BEB772AEC95C9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387A98" w:rsidRPr="00AC2352">
                  <w:rPr>
                    <w:rStyle w:val="PlaceholderText"/>
                    <w:sz w:val="20"/>
                  </w:rPr>
                  <w:t xml:space="preserve">                    </w:t>
                </w:r>
                <w:r w:rsidR="00387A98" w:rsidRPr="00AC2352">
                  <w:rPr>
                    <w:sz w:val="20"/>
                  </w:rPr>
                  <w:t xml:space="preserve">                               </w:t>
                </w:r>
                <w:r w:rsidR="00387A98">
                  <w:rPr>
                    <w:sz w:val="20"/>
                  </w:rPr>
                  <w:t xml:space="preserve">           </w:t>
                </w:r>
              </w:sdtContent>
            </w:sdt>
          </w:p>
        </w:tc>
      </w:tr>
    </w:tbl>
    <w:p w14:paraId="67B9CA0B" w14:textId="77777777" w:rsidR="00D140CA" w:rsidRDefault="00D140CA" w:rsidP="00023A27">
      <w:pPr>
        <w:pStyle w:val="Heading1"/>
        <w:spacing w:before="200"/>
        <w:rPr>
          <w:rFonts w:ascii="Aptos" w:hAnsi="Aptos"/>
        </w:rPr>
      </w:pPr>
      <w:r>
        <w:rPr>
          <w:rFonts w:ascii="Aptos" w:hAnsi="Aptos"/>
        </w:rPr>
        <w:t>Lab Test Information</w:t>
      </w:r>
    </w:p>
    <w:p w14:paraId="24BBFBDE" w14:textId="7B6F5B01" w:rsidR="00156EEF" w:rsidRPr="006E7B09" w:rsidRDefault="00156EEF" w:rsidP="0000403A">
      <w:pPr>
        <w:spacing w:after="100"/>
        <w:rPr>
          <w:color w:val="1F497D" w:themeColor="text2"/>
          <w:sz w:val="20"/>
        </w:rPr>
      </w:pPr>
      <w:r w:rsidRPr="006E7B09">
        <w:rPr>
          <w:color w:val="1F497D" w:themeColor="text2"/>
          <w:sz w:val="20"/>
        </w:rPr>
        <w:t xml:space="preserve">Complete this section </w:t>
      </w:r>
      <w:r w:rsidR="004117AD" w:rsidRPr="006E7B09">
        <w:rPr>
          <w:color w:val="1F497D" w:themeColor="text2"/>
          <w:sz w:val="20"/>
        </w:rPr>
        <w:t xml:space="preserve">only if labs were </w:t>
      </w:r>
      <w:r w:rsidR="004117AD" w:rsidRPr="006E7B09">
        <w:rPr>
          <w:b/>
          <w:bCs/>
          <w:color w:val="1F497D" w:themeColor="text2"/>
          <w:sz w:val="20"/>
        </w:rPr>
        <w:t>not</w:t>
      </w:r>
      <w:r w:rsidR="004117AD" w:rsidRPr="006E7B09">
        <w:rPr>
          <w:color w:val="1F497D" w:themeColor="text2"/>
          <w:sz w:val="20"/>
        </w:rPr>
        <w:t xml:space="preserve"> electronically entered into CDRSS</w:t>
      </w:r>
      <w:r w:rsidR="00974AFB" w:rsidRPr="006E7B09">
        <w:rPr>
          <w:color w:val="1F497D" w:themeColor="text2"/>
          <w:sz w:val="20"/>
        </w:rPr>
        <w:t>.</w:t>
      </w:r>
    </w:p>
    <w:tbl>
      <w:tblPr>
        <w:tblStyle w:val="OfficeHours"/>
        <w:tblW w:w="10851" w:type="dxa"/>
        <w:tblLayout w:type="fixed"/>
        <w:tblLook w:val="0620" w:firstRow="1" w:lastRow="0" w:firstColumn="0" w:lastColumn="0" w:noHBand="1" w:noVBand="1"/>
      </w:tblPr>
      <w:tblGrid>
        <w:gridCol w:w="1530"/>
        <w:gridCol w:w="1530"/>
        <w:gridCol w:w="2837"/>
        <w:gridCol w:w="401"/>
        <w:gridCol w:w="454"/>
        <w:gridCol w:w="808"/>
        <w:gridCol w:w="814"/>
        <w:gridCol w:w="506"/>
        <w:gridCol w:w="1971"/>
      </w:tblGrid>
      <w:tr w:rsidR="00B30DD5" w:rsidRPr="006E7B09" w14:paraId="3C65360E" w14:textId="77777777" w:rsidTr="005C2C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3060" w:type="dxa"/>
            <w:gridSpan w:val="2"/>
            <w:vAlign w:val="center"/>
          </w:tcPr>
          <w:p w14:paraId="1D87598D" w14:textId="2B3968EE" w:rsidR="00B30DD5" w:rsidRPr="006E7B09" w:rsidRDefault="00B30DD5" w:rsidP="00C64059">
            <w:pPr>
              <w:jc w:val="left"/>
              <w:rPr>
                <w:sz w:val="21"/>
                <w:szCs w:val="21"/>
              </w:rPr>
            </w:pPr>
            <w:r w:rsidRPr="006E7B09">
              <w:rPr>
                <w:sz w:val="21"/>
                <w:szCs w:val="21"/>
              </w:rPr>
              <w:t>Laboratory evaluation?</w:t>
            </w:r>
          </w:p>
        </w:tc>
        <w:tc>
          <w:tcPr>
            <w:tcW w:w="4500" w:type="dxa"/>
            <w:gridSpan w:val="4"/>
            <w:tcBorders>
              <w:left w:val="nil"/>
            </w:tcBorders>
            <w:shd w:val="clear" w:color="auto" w:fill="FFFFFF" w:themeFill="background1"/>
            <w:vAlign w:val="center"/>
          </w:tcPr>
          <w:p w14:paraId="10C5FFDC" w14:textId="75C8CADA" w:rsidR="00B30DD5" w:rsidRPr="009B3CE6" w:rsidRDefault="00C167BF" w:rsidP="00B30DD5">
            <w:pPr>
              <w:jc w:val="left"/>
              <w:rPr>
                <w:b w:val="0"/>
                <w:bCs/>
                <w:sz w:val="21"/>
                <w:szCs w:val="21"/>
              </w:rPr>
            </w:pPr>
            <w:sdt>
              <w:sdtPr>
                <w:rPr>
                  <w:bCs/>
                  <w:sz w:val="21"/>
                  <w:szCs w:val="21"/>
                </w:rPr>
                <w:id w:val="1372658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CE6" w:rsidRPr="009B3CE6">
                  <w:rPr>
                    <w:rFonts w:ascii="MS Gothic" w:eastAsia="MS Gothic" w:hAnsi="MS Gothic" w:hint="eastAsia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 w:rsidR="00B30DD5" w:rsidRPr="009B3CE6">
              <w:rPr>
                <w:b w:val="0"/>
                <w:bCs/>
                <w:sz w:val="21"/>
                <w:szCs w:val="21"/>
              </w:rPr>
              <w:t xml:space="preserve"> Yes</w:t>
            </w:r>
            <w:r w:rsidR="00B30DD5" w:rsidRPr="009B3CE6">
              <w:rPr>
                <w:b w:val="0"/>
                <w:bCs/>
                <w:sz w:val="21"/>
                <w:szCs w:val="21"/>
              </w:rPr>
              <w:tab/>
              <w:t xml:space="preserve"> </w:t>
            </w:r>
            <w:r w:rsidR="00B30DD5" w:rsidRPr="009B3CE6">
              <w:rPr>
                <w:b w:val="0"/>
                <w:bCs/>
                <w:sz w:val="21"/>
                <w:szCs w:val="21"/>
              </w:rPr>
              <w:tab/>
            </w:r>
            <w:sdt>
              <w:sdtPr>
                <w:rPr>
                  <w:bCs/>
                  <w:sz w:val="21"/>
                  <w:szCs w:val="21"/>
                </w:rPr>
                <w:id w:val="-1284103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DD5" w:rsidRPr="009B3CE6">
                  <w:rPr>
                    <w:rFonts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 w:rsidR="00B30DD5" w:rsidRPr="009B3CE6">
              <w:rPr>
                <w:b w:val="0"/>
                <w:bCs/>
                <w:sz w:val="21"/>
                <w:szCs w:val="21"/>
              </w:rPr>
              <w:t xml:space="preserve"> No</w:t>
            </w:r>
            <w:r w:rsidR="00B30DD5" w:rsidRPr="009B3CE6">
              <w:rPr>
                <w:b w:val="0"/>
                <w:bCs/>
                <w:sz w:val="21"/>
                <w:szCs w:val="21"/>
              </w:rPr>
              <w:tab/>
            </w:r>
            <w:r w:rsidR="00B30DD5" w:rsidRPr="009B3CE6">
              <w:rPr>
                <w:b w:val="0"/>
                <w:bCs/>
                <w:sz w:val="21"/>
                <w:szCs w:val="21"/>
              </w:rPr>
              <w:tab/>
            </w:r>
            <w:sdt>
              <w:sdtPr>
                <w:rPr>
                  <w:bCs/>
                  <w:sz w:val="21"/>
                  <w:szCs w:val="21"/>
                </w:rPr>
                <w:id w:val="-727761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DD5" w:rsidRPr="009B3CE6">
                  <w:rPr>
                    <w:rFonts w:eastAsia="MS Gothic"/>
                    <w:b w:val="0"/>
                    <w:bCs/>
                    <w:sz w:val="21"/>
                    <w:szCs w:val="21"/>
                  </w:rPr>
                  <w:t>☐</w:t>
                </w:r>
              </w:sdtContent>
            </w:sdt>
            <w:r w:rsidR="00B30DD5" w:rsidRPr="009B3CE6">
              <w:rPr>
                <w:b w:val="0"/>
                <w:bCs/>
                <w:sz w:val="21"/>
                <w:szCs w:val="21"/>
              </w:rPr>
              <w:t xml:space="preserve"> Unknown</w:t>
            </w:r>
          </w:p>
        </w:tc>
        <w:tc>
          <w:tcPr>
            <w:tcW w:w="3291" w:type="dxa"/>
            <w:gridSpan w:val="3"/>
            <w:tcBorders>
              <w:left w:val="nil"/>
            </w:tcBorders>
            <w:vAlign w:val="center"/>
          </w:tcPr>
          <w:p w14:paraId="0324F8B0" w14:textId="5B99A7BA" w:rsidR="00B30DD5" w:rsidRPr="006E7B09" w:rsidRDefault="00B30DD5" w:rsidP="008F2575">
            <w:pPr>
              <w:jc w:val="left"/>
              <w:rPr>
                <w:sz w:val="21"/>
                <w:szCs w:val="21"/>
              </w:rPr>
            </w:pPr>
          </w:p>
        </w:tc>
      </w:tr>
      <w:tr w:rsidR="00C64059" w:rsidRPr="005C2CBC" w14:paraId="1C30491B" w14:textId="77777777" w:rsidTr="007E2865">
        <w:trPr>
          <w:trHeight w:val="144"/>
        </w:trPr>
        <w:tc>
          <w:tcPr>
            <w:tcW w:w="3060" w:type="dxa"/>
            <w:gridSpan w:val="2"/>
            <w:vAlign w:val="center"/>
          </w:tcPr>
          <w:p w14:paraId="11D780D2" w14:textId="77777777" w:rsidR="00C64059" w:rsidRPr="005C2CBC" w:rsidRDefault="00C64059" w:rsidP="007E2865">
            <w:pPr>
              <w:rPr>
                <w:sz w:val="4"/>
                <w:szCs w:val="4"/>
              </w:rPr>
            </w:pPr>
          </w:p>
        </w:tc>
        <w:tc>
          <w:tcPr>
            <w:tcW w:w="3238" w:type="dxa"/>
            <w:gridSpan w:val="2"/>
            <w:tcBorders>
              <w:left w:val="nil"/>
            </w:tcBorders>
            <w:vAlign w:val="center"/>
          </w:tcPr>
          <w:p w14:paraId="1375B895" w14:textId="77777777" w:rsidR="00C64059" w:rsidRPr="005C2CBC" w:rsidRDefault="00C64059" w:rsidP="007E2865">
            <w:pPr>
              <w:rPr>
                <w:sz w:val="4"/>
                <w:szCs w:val="4"/>
              </w:rPr>
            </w:pPr>
          </w:p>
        </w:tc>
        <w:tc>
          <w:tcPr>
            <w:tcW w:w="454" w:type="dxa"/>
            <w:vAlign w:val="center"/>
          </w:tcPr>
          <w:p w14:paraId="2636D9C3" w14:textId="77777777" w:rsidR="00C64059" w:rsidRPr="005C2CBC" w:rsidRDefault="00C64059" w:rsidP="007E2865">
            <w:pPr>
              <w:rPr>
                <w:sz w:val="4"/>
                <w:szCs w:val="4"/>
              </w:rPr>
            </w:pPr>
          </w:p>
        </w:tc>
        <w:tc>
          <w:tcPr>
            <w:tcW w:w="4099" w:type="dxa"/>
            <w:gridSpan w:val="4"/>
            <w:vAlign w:val="center"/>
          </w:tcPr>
          <w:p w14:paraId="214CD912" w14:textId="77777777" w:rsidR="00C64059" w:rsidRPr="005C2CBC" w:rsidRDefault="00C64059" w:rsidP="007E2865">
            <w:pPr>
              <w:rPr>
                <w:sz w:val="4"/>
                <w:szCs w:val="4"/>
              </w:rPr>
            </w:pPr>
          </w:p>
        </w:tc>
      </w:tr>
      <w:tr w:rsidR="00C438EF" w:rsidRPr="003A6AD0" w14:paraId="2C114256" w14:textId="77777777" w:rsidTr="005C2CBC">
        <w:trPr>
          <w:trHeight w:val="288"/>
        </w:trPr>
        <w:tc>
          <w:tcPr>
            <w:tcW w:w="1530" w:type="dxa"/>
            <w:shd w:val="clear" w:color="auto" w:fill="FFFFFF" w:themeFill="background1"/>
            <w:vAlign w:val="center"/>
          </w:tcPr>
          <w:p w14:paraId="3805417C" w14:textId="04B74F01" w:rsidR="00C438EF" w:rsidRPr="006E7B09" w:rsidRDefault="00C438EF" w:rsidP="0092221B">
            <w:pPr>
              <w:tabs>
                <w:tab w:val="left" w:pos="594"/>
              </w:tabs>
              <w:rPr>
                <w:b/>
                <w:bCs/>
                <w:sz w:val="21"/>
                <w:szCs w:val="21"/>
              </w:rPr>
            </w:pPr>
            <w:r w:rsidRPr="006E7B09">
              <w:rPr>
                <w:b/>
                <w:bCs/>
                <w:sz w:val="21"/>
                <w:szCs w:val="21"/>
              </w:rPr>
              <w:t>Date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14:paraId="037141D1" w14:textId="140EC89F" w:rsidR="00C438EF" w:rsidRPr="006E7B09" w:rsidRDefault="00C438EF" w:rsidP="0092221B">
            <w:pPr>
              <w:tabs>
                <w:tab w:val="left" w:pos="594"/>
              </w:tabs>
              <w:rPr>
                <w:b/>
                <w:bCs/>
                <w:sz w:val="21"/>
                <w:szCs w:val="21"/>
              </w:rPr>
            </w:pPr>
            <w:r w:rsidRPr="006E7B09">
              <w:rPr>
                <w:b/>
                <w:bCs/>
                <w:sz w:val="21"/>
                <w:szCs w:val="21"/>
              </w:rPr>
              <w:t>Lab tests</w:t>
            </w:r>
          </w:p>
        </w:tc>
        <w:tc>
          <w:tcPr>
            <w:tcW w:w="5820" w:type="dxa"/>
            <w:gridSpan w:val="6"/>
            <w:tcBorders>
              <w:left w:val="nil"/>
            </w:tcBorders>
            <w:shd w:val="clear" w:color="auto" w:fill="FFFFFF" w:themeFill="background1"/>
            <w:vAlign w:val="center"/>
          </w:tcPr>
          <w:p w14:paraId="2AF69A76" w14:textId="4513DA46" w:rsidR="00C438EF" w:rsidRPr="006E7B09" w:rsidRDefault="00C438EF" w:rsidP="007E2865">
            <w:pPr>
              <w:rPr>
                <w:b/>
                <w:bCs/>
                <w:sz w:val="21"/>
                <w:szCs w:val="21"/>
              </w:rPr>
            </w:pPr>
            <w:r w:rsidRPr="006E7B09">
              <w:rPr>
                <w:b/>
                <w:bCs/>
                <w:sz w:val="21"/>
                <w:szCs w:val="21"/>
              </w:rPr>
              <w:t>Results</w:t>
            </w:r>
          </w:p>
        </w:tc>
        <w:tc>
          <w:tcPr>
            <w:tcW w:w="1971" w:type="dxa"/>
            <w:shd w:val="clear" w:color="auto" w:fill="FFFFFF" w:themeFill="background1"/>
            <w:vAlign w:val="center"/>
          </w:tcPr>
          <w:p w14:paraId="519068CC" w14:textId="77777777" w:rsidR="00C438EF" w:rsidRPr="00696D9E" w:rsidRDefault="00C438EF" w:rsidP="007E2865">
            <w:pPr>
              <w:rPr>
                <w:sz w:val="20"/>
              </w:rPr>
            </w:pPr>
          </w:p>
        </w:tc>
      </w:tr>
      <w:tr w:rsidR="00C64059" w:rsidRPr="003A6AD0" w14:paraId="1A4BAF02" w14:textId="77777777" w:rsidTr="007E2865">
        <w:trPr>
          <w:trHeight w:val="20"/>
        </w:trPr>
        <w:tc>
          <w:tcPr>
            <w:tcW w:w="3060" w:type="dxa"/>
            <w:gridSpan w:val="2"/>
            <w:vAlign w:val="center"/>
          </w:tcPr>
          <w:p w14:paraId="2D2AAA1F" w14:textId="77777777" w:rsidR="00C64059" w:rsidRPr="00F360EB" w:rsidRDefault="00C64059" w:rsidP="007E2865">
            <w:pPr>
              <w:rPr>
                <w:sz w:val="10"/>
                <w:szCs w:val="10"/>
              </w:rPr>
            </w:pPr>
          </w:p>
        </w:tc>
        <w:tc>
          <w:tcPr>
            <w:tcW w:w="3238" w:type="dxa"/>
            <w:gridSpan w:val="2"/>
            <w:tcBorders>
              <w:left w:val="nil"/>
            </w:tcBorders>
            <w:vAlign w:val="center"/>
          </w:tcPr>
          <w:p w14:paraId="58CD28AC" w14:textId="77777777" w:rsidR="00C64059" w:rsidRPr="00F360EB" w:rsidRDefault="00C64059" w:rsidP="007E2865">
            <w:pPr>
              <w:rPr>
                <w:sz w:val="10"/>
                <w:szCs w:val="10"/>
              </w:rPr>
            </w:pPr>
          </w:p>
        </w:tc>
        <w:tc>
          <w:tcPr>
            <w:tcW w:w="454" w:type="dxa"/>
            <w:vAlign w:val="center"/>
          </w:tcPr>
          <w:p w14:paraId="519E3E47" w14:textId="77777777" w:rsidR="00C64059" w:rsidRPr="00F360EB" w:rsidRDefault="00C64059" w:rsidP="007E2865">
            <w:pPr>
              <w:rPr>
                <w:sz w:val="10"/>
                <w:szCs w:val="10"/>
              </w:rPr>
            </w:pPr>
          </w:p>
        </w:tc>
        <w:tc>
          <w:tcPr>
            <w:tcW w:w="4099" w:type="dxa"/>
            <w:gridSpan w:val="4"/>
            <w:vAlign w:val="center"/>
          </w:tcPr>
          <w:p w14:paraId="3EC803EF" w14:textId="77777777" w:rsidR="00C64059" w:rsidRPr="00F360EB" w:rsidRDefault="00C64059" w:rsidP="007E2865">
            <w:pPr>
              <w:rPr>
                <w:sz w:val="10"/>
                <w:szCs w:val="10"/>
              </w:rPr>
            </w:pPr>
          </w:p>
        </w:tc>
      </w:tr>
      <w:tr w:rsidR="00A732B4" w:rsidRPr="003A6AD0" w14:paraId="37CEE3A1" w14:textId="77777777" w:rsidTr="00A8643C">
        <w:trPr>
          <w:trHeight w:val="288"/>
        </w:trPr>
        <w:sdt>
          <w:sdtPr>
            <w:rPr>
              <w:sz w:val="20"/>
            </w:rPr>
            <w:id w:val="-1323267157"/>
            <w:placeholder>
              <w:docPart w:val="FBCF2D8AA50E4782BED60A5A605F459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530" w:type="dxa"/>
                <w:vAlign w:val="center"/>
              </w:tcPr>
              <w:p w14:paraId="3003E418" w14:textId="4280695F" w:rsidR="00A732B4" w:rsidRPr="00557EA4" w:rsidRDefault="009B3CE6" w:rsidP="00A732B4">
                <w:pPr>
                  <w:tabs>
                    <w:tab w:val="left" w:pos="1044"/>
                  </w:tabs>
                  <w:rPr>
                    <w:sz w:val="20"/>
                  </w:rPr>
                </w:pPr>
                <w:r w:rsidRPr="00557EA4">
                  <w:rPr>
                    <w:rStyle w:val="PlaceholderText"/>
                    <w:color w:val="FFFFFF" w:themeColor="background1"/>
                    <w:sz w:val="20"/>
                    <w:shd w:val="clear" w:color="auto" w:fill="FFFFFF" w:themeFill="background1"/>
                  </w:rPr>
                  <w:t>Enter date</w:t>
                </w:r>
              </w:p>
            </w:tc>
          </w:sdtContent>
        </w:sdt>
        <w:tc>
          <w:tcPr>
            <w:tcW w:w="1530" w:type="dxa"/>
            <w:vAlign w:val="center"/>
          </w:tcPr>
          <w:p w14:paraId="6485A8A1" w14:textId="75A4D6CD" w:rsidR="00A732B4" w:rsidRPr="003A6AD0" w:rsidRDefault="00A732B4" w:rsidP="00A732B4">
            <w:pPr>
              <w:tabs>
                <w:tab w:val="left" w:pos="1044"/>
              </w:tabs>
              <w:rPr>
                <w:b/>
                <w:bCs/>
                <w:sz w:val="20"/>
              </w:rPr>
            </w:pPr>
            <w:r w:rsidRPr="00705BC2">
              <w:rPr>
                <w:b/>
                <w:bCs/>
                <w:szCs w:val="18"/>
              </w:rPr>
              <w:t>PCR</w:t>
            </w:r>
          </w:p>
        </w:tc>
        <w:tc>
          <w:tcPr>
            <w:tcW w:w="7791" w:type="dxa"/>
            <w:gridSpan w:val="7"/>
            <w:tcBorders>
              <w:left w:val="nil"/>
            </w:tcBorders>
            <w:shd w:val="clear" w:color="auto" w:fill="FFFFFF" w:themeFill="background1"/>
            <w:vAlign w:val="center"/>
          </w:tcPr>
          <w:p w14:paraId="1AE755AF" w14:textId="2AC21CD2" w:rsidR="00A732B4" w:rsidRPr="00A8643C" w:rsidRDefault="00C167BF" w:rsidP="00CC36A0">
            <w:pPr>
              <w:rPr>
                <w:bCs/>
                <w:sz w:val="21"/>
                <w:szCs w:val="21"/>
              </w:rPr>
            </w:pPr>
            <w:sdt>
              <w:sdtPr>
                <w:rPr>
                  <w:bCs/>
                  <w:sz w:val="21"/>
                  <w:szCs w:val="21"/>
                </w:rPr>
                <w:id w:val="378680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CE6">
                  <w:rPr>
                    <w:rFonts w:ascii="MS Gothic" w:eastAsia="MS Gothic" w:hAnsi="MS Gothic" w:hint="eastAsia"/>
                    <w:bCs/>
                    <w:sz w:val="21"/>
                    <w:szCs w:val="21"/>
                  </w:rPr>
                  <w:t>☐</w:t>
                </w:r>
              </w:sdtContent>
            </w:sdt>
            <w:r w:rsidR="00A732B4" w:rsidRPr="00A8643C">
              <w:rPr>
                <w:bCs/>
                <w:sz w:val="21"/>
                <w:szCs w:val="21"/>
              </w:rPr>
              <w:t xml:space="preserve"> Positive</w:t>
            </w:r>
            <w:r w:rsidR="00A732B4" w:rsidRPr="00A8643C">
              <w:rPr>
                <w:bCs/>
                <w:sz w:val="21"/>
                <w:szCs w:val="21"/>
              </w:rPr>
              <w:tab/>
              <w:t xml:space="preserve"> </w:t>
            </w:r>
            <w:sdt>
              <w:sdtPr>
                <w:rPr>
                  <w:bCs/>
                  <w:sz w:val="21"/>
                  <w:szCs w:val="21"/>
                </w:rPr>
                <w:id w:val="-867605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2B4" w:rsidRPr="00A8643C">
                  <w:rPr>
                    <w:rFonts w:eastAsia="MS Gothic"/>
                    <w:bCs/>
                    <w:sz w:val="21"/>
                    <w:szCs w:val="21"/>
                  </w:rPr>
                  <w:t>☐</w:t>
                </w:r>
              </w:sdtContent>
            </w:sdt>
            <w:r w:rsidR="00A732B4" w:rsidRPr="00A8643C">
              <w:rPr>
                <w:bCs/>
                <w:sz w:val="21"/>
                <w:szCs w:val="21"/>
              </w:rPr>
              <w:t xml:space="preserve"> Negative</w:t>
            </w:r>
            <w:r w:rsidR="00A732B4" w:rsidRPr="00A8643C">
              <w:rPr>
                <w:bCs/>
                <w:sz w:val="21"/>
                <w:szCs w:val="21"/>
              </w:rPr>
              <w:tab/>
            </w:r>
            <w:sdt>
              <w:sdtPr>
                <w:rPr>
                  <w:bCs/>
                  <w:sz w:val="21"/>
                  <w:szCs w:val="21"/>
                </w:rPr>
                <w:id w:val="1033777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2B4" w:rsidRPr="00A8643C">
                  <w:rPr>
                    <w:rFonts w:eastAsia="MS Gothic"/>
                    <w:bCs/>
                    <w:sz w:val="21"/>
                    <w:szCs w:val="21"/>
                  </w:rPr>
                  <w:t>☐</w:t>
                </w:r>
              </w:sdtContent>
            </w:sdt>
            <w:r w:rsidR="00A732B4" w:rsidRPr="00A8643C">
              <w:rPr>
                <w:bCs/>
                <w:sz w:val="21"/>
                <w:szCs w:val="21"/>
              </w:rPr>
              <w:t xml:space="preserve"> Indeterminate</w:t>
            </w:r>
            <w:r w:rsidR="00A732B4" w:rsidRPr="00A8643C">
              <w:rPr>
                <w:bCs/>
                <w:sz w:val="21"/>
                <w:szCs w:val="21"/>
              </w:rPr>
              <w:tab/>
            </w:r>
            <w:sdt>
              <w:sdtPr>
                <w:rPr>
                  <w:bCs/>
                  <w:sz w:val="21"/>
                  <w:szCs w:val="21"/>
                </w:rPr>
                <w:id w:val="1317767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32B4" w:rsidRPr="00A8643C">
                  <w:rPr>
                    <w:rFonts w:ascii="MS Gothic" w:eastAsia="MS Gothic" w:hAnsi="MS Gothic" w:hint="eastAsia"/>
                    <w:bCs/>
                    <w:sz w:val="21"/>
                    <w:szCs w:val="21"/>
                  </w:rPr>
                  <w:t>☐</w:t>
                </w:r>
              </w:sdtContent>
            </w:sdt>
            <w:r w:rsidR="00A732B4" w:rsidRPr="00A8643C">
              <w:rPr>
                <w:bCs/>
                <w:sz w:val="21"/>
                <w:szCs w:val="21"/>
              </w:rPr>
              <w:t xml:space="preserve"> Pending</w:t>
            </w:r>
          </w:p>
        </w:tc>
      </w:tr>
      <w:tr w:rsidR="00CC36A0" w:rsidRPr="003A6AD0" w14:paraId="34038819" w14:textId="77777777" w:rsidTr="007E2865">
        <w:trPr>
          <w:trHeight w:val="144"/>
        </w:trPr>
        <w:tc>
          <w:tcPr>
            <w:tcW w:w="3060" w:type="dxa"/>
            <w:gridSpan w:val="2"/>
            <w:vAlign w:val="center"/>
          </w:tcPr>
          <w:p w14:paraId="16FF7527" w14:textId="77777777" w:rsidR="00CC36A0" w:rsidRPr="00F360EB" w:rsidRDefault="00CC36A0" w:rsidP="00CC36A0">
            <w:pPr>
              <w:rPr>
                <w:sz w:val="6"/>
                <w:szCs w:val="6"/>
              </w:rPr>
            </w:pPr>
          </w:p>
        </w:tc>
        <w:tc>
          <w:tcPr>
            <w:tcW w:w="3238" w:type="dxa"/>
            <w:gridSpan w:val="2"/>
            <w:tcBorders>
              <w:left w:val="nil"/>
            </w:tcBorders>
            <w:vAlign w:val="center"/>
          </w:tcPr>
          <w:p w14:paraId="613E0E97" w14:textId="77777777" w:rsidR="00CC36A0" w:rsidRPr="00F360EB" w:rsidRDefault="00CC36A0" w:rsidP="00CC36A0">
            <w:pPr>
              <w:rPr>
                <w:sz w:val="6"/>
                <w:szCs w:val="6"/>
              </w:rPr>
            </w:pPr>
          </w:p>
        </w:tc>
        <w:tc>
          <w:tcPr>
            <w:tcW w:w="454" w:type="dxa"/>
            <w:vAlign w:val="center"/>
          </w:tcPr>
          <w:p w14:paraId="24C2A441" w14:textId="77777777" w:rsidR="00CC36A0" w:rsidRPr="00F360EB" w:rsidRDefault="00CC36A0" w:rsidP="00CC36A0">
            <w:pPr>
              <w:rPr>
                <w:sz w:val="6"/>
                <w:szCs w:val="6"/>
              </w:rPr>
            </w:pPr>
          </w:p>
        </w:tc>
        <w:tc>
          <w:tcPr>
            <w:tcW w:w="4099" w:type="dxa"/>
            <w:gridSpan w:val="4"/>
            <w:vAlign w:val="center"/>
          </w:tcPr>
          <w:p w14:paraId="5A240C95" w14:textId="77777777" w:rsidR="00CC36A0" w:rsidRPr="00F360EB" w:rsidRDefault="00CC36A0" w:rsidP="00CC36A0">
            <w:pPr>
              <w:rPr>
                <w:sz w:val="6"/>
                <w:szCs w:val="6"/>
              </w:rPr>
            </w:pPr>
          </w:p>
        </w:tc>
      </w:tr>
      <w:tr w:rsidR="00C438EF" w:rsidRPr="003A6AD0" w14:paraId="5905B1F1" w14:textId="77777777" w:rsidTr="00A8643C">
        <w:trPr>
          <w:trHeight w:val="288"/>
        </w:trPr>
        <w:tc>
          <w:tcPr>
            <w:tcW w:w="1530" w:type="dxa"/>
            <w:vAlign w:val="center"/>
          </w:tcPr>
          <w:p w14:paraId="74EC851D" w14:textId="45D65770" w:rsidR="00C438EF" w:rsidRPr="00557EA4" w:rsidRDefault="00C167BF" w:rsidP="008F2575">
            <w:pPr>
              <w:tabs>
                <w:tab w:val="left" w:pos="1044"/>
              </w:tabs>
            </w:pPr>
            <w:sdt>
              <w:sdtPr>
                <w:rPr>
                  <w:sz w:val="20"/>
                </w:rPr>
                <w:id w:val="-453480972"/>
                <w:placeholder>
                  <w:docPart w:val="46F1E53C329F424BB5654DD6489BEFB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9B3CE6" w:rsidRPr="00557EA4">
                  <w:rPr>
                    <w:rStyle w:val="PlaceholderText"/>
                    <w:color w:val="FFFFFF" w:themeColor="background1"/>
                    <w:sz w:val="20"/>
                    <w:shd w:val="clear" w:color="auto" w:fill="FFFFFF" w:themeFill="background1"/>
                  </w:rPr>
                  <w:t>Enter date</w:t>
                </w:r>
              </w:sdtContent>
            </w:sdt>
            <w:r w:rsidR="00C438EF" w:rsidRPr="00557EA4">
              <w:rPr>
                <w:szCs w:val="18"/>
              </w:rPr>
              <w:tab/>
            </w:r>
          </w:p>
        </w:tc>
        <w:tc>
          <w:tcPr>
            <w:tcW w:w="1530" w:type="dxa"/>
            <w:vAlign w:val="center"/>
          </w:tcPr>
          <w:p w14:paraId="0688E401" w14:textId="0CB72A4A" w:rsidR="00C438EF" w:rsidRPr="00F360EB" w:rsidRDefault="00C438EF" w:rsidP="008F2575">
            <w:pPr>
              <w:tabs>
                <w:tab w:val="left" w:pos="1044"/>
              </w:tabs>
              <w:rPr>
                <w:b/>
                <w:bCs/>
              </w:rPr>
            </w:pPr>
            <w:r w:rsidRPr="00705BC2">
              <w:rPr>
                <w:b/>
                <w:bCs/>
                <w:szCs w:val="18"/>
              </w:rPr>
              <w:t>Culture/DFA</w:t>
            </w:r>
          </w:p>
        </w:tc>
        <w:tc>
          <w:tcPr>
            <w:tcW w:w="7791" w:type="dxa"/>
            <w:gridSpan w:val="7"/>
            <w:tcBorders>
              <w:left w:val="nil"/>
            </w:tcBorders>
            <w:shd w:val="clear" w:color="auto" w:fill="FFFFFF" w:themeFill="background1"/>
            <w:vAlign w:val="center"/>
          </w:tcPr>
          <w:p w14:paraId="22FCD860" w14:textId="4C2A7F0D" w:rsidR="00C438EF" w:rsidRPr="00A8643C" w:rsidRDefault="00C167BF" w:rsidP="008F2575">
            <w:pPr>
              <w:rPr>
                <w:sz w:val="21"/>
                <w:szCs w:val="21"/>
              </w:rPr>
            </w:pPr>
            <w:sdt>
              <w:sdtPr>
                <w:rPr>
                  <w:bCs/>
                  <w:sz w:val="21"/>
                  <w:szCs w:val="21"/>
                </w:rPr>
                <w:id w:val="-1767755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38EF" w:rsidRPr="00A8643C">
                  <w:rPr>
                    <w:rFonts w:ascii="MS Gothic" w:eastAsia="MS Gothic" w:hAnsi="MS Gothic" w:hint="eastAsia"/>
                    <w:bCs/>
                    <w:sz w:val="21"/>
                    <w:szCs w:val="21"/>
                  </w:rPr>
                  <w:t>☐</w:t>
                </w:r>
              </w:sdtContent>
            </w:sdt>
            <w:r w:rsidR="00C438EF" w:rsidRPr="00A8643C">
              <w:rPr>
                <w:bCs/>
                <w:sz w:val="21"/>
                <w:szCs w:val="21"/>
              </w:rPr>
              <w:t xml:space="preserve"> Positive</w:t>
            </w:r>
            <w:r w:rsidR="00C438EF" w:rsidRPr="00A8643C">
              <w:rPr>
                <w:bCs/>
                <w:sz w:val="21"/>
                <w:szCs w:val="21"/>
              </w:rPr>
              <w:tab/>
              <w:t xml:space="preserve"> </w:t>
            </w:r>
            <w:sdt>
              <w:sdtPr>
                <w:rPr>
                  <w:bCs/>
                  <w:sz w:val="21"/>
                  <w:szCs w:val="21"/>
                </w:rPr>
                <w:id w:val="-1514140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38EF" w:rsidRPr="00A8643C">
                  <w:rPr>
                    <w:rFonts w:eastAsia="MS Gothic"/>
                    <w:bCs/>
                    <w:sz w:val="21"/>
                    <w:szCs w:val="21"/>
                  </w:rPr>
                  <w:t>☐</w:t>
                </w:r>
              </w:sdtContent>
            </w:sdt>
            <w:r w:rsidR="00C438EF" w:rsidRPr="00A8643C">
              <w:rPr>
                <w:bCs/>
                <w:sz w:val="21"/>
                <w:szCs w:val="21"/>
              </w:rPr>
              <w:t xml:space="preserve"> Negative</w:t>
            </w:r>
            <w:r w:rsidR="00C438EF" w:rsidRPr="00A8643C">
              <w:rPr>
                <w:bCs/>
                <w:sz w:val="21"/>
                <w:szCs w:val="21"/>
              </w:rPr>
              <w:tab/>
            </w:r>
            <w:sdt>
              <w:sdtPr>
                <w:rPr>
                  <w:bCs/>
                  <w:sz w:val="21"/>
                  <w:szCs w:val="21"/>
                </w:rPr>
                <w:id w:val="210690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38EF" w:rsidRPr="00A8643C">
                  <w:rPr>
                    <w:rFonts w:eastAsia="MS Gothic"/>
                    <w:bCs/>
                    <w:sz w:val="21"/>
                    <w:szCs w:val="21"/>
                  </w:rPr>
                  <w:t>☐</w:t>
                </w:r>
              </w:sdtContent>
            </w:sdt>
            <w:r w:rsidR="00C438EF" w:rsidRPr="00A8643C">
              <w:rPr>
                <w:bCs/>
                <w:sz w:val="21"/>
                <w:szCs w:val="21"/>
              </w:rPr>
              <w:t xml:space="preserve"> Indeterminate</w:t>
            </w:r>
            <w:r w:rsidR="00C438EF" w:rsidRPr="00A8643C">
              <w:rPr>
                <w:bCs/>
                <w:sz w:val="21"/>
                <w:szCs w:val="21"/>
              </w:rPr>
              <w:tab/>
            </w:r>
            <w:sdt>
              <w:sdtPr>
                <w:rPr>
                  <w:bCs/>
                  <w:sz w:val="21"/>
                  <w:szCs w:val="21"/>
                </w:rPr>
                <w:id w:val="-905755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38EF" w:rsidRPr="00A8643C">
                  <w:rPr>
                    <w:rFonts w:ascii="MS Gothic" w:eastAsia="MS Gothic" w:hAnsi="MS Gothic" w:hint="eastAsia"/>
                    <w:bCs/>
                    <w:sz w:val="21"/>
                    <w:szCs w:val="21"/>
                  </w:rPr>
                  <w:t>☐</w:t>
                </w:r>
              </w:sdtContent>
            </w:sdt>
            <w:r w:rsidR="00C438EF" w:rsidRPr="00A8643C">
              <w:rPr>
                <w:bCs/>
                <w:sz w:val="21"/>
                <w:szCs w:val="21"/>
              </w:rPr>
              <w:t xml:space="preserve"> Pending</w:t>
            </w:r>
          </w:p>
        </w:tc>
      </w:tr>
      <w:tr w:rsidR="00CC36A0" w:rsidRPr="003A6AD0" w14:paraId="4CF4FAE2" w14:textId="77777777" w:rsidTr="007E2865">
        <w:trPr>
          <w:trHeight w:val="20"/>
        </w:trPr>
        <w:tc>
          <w:tcPr>
            <w:tcW w:w="3060" w:type="dxa"/>
            <w:gridSpan w:val="2"/>
            <w:vAlign w:val="center"/>
          </w:tcPr>
          <w:p w14:paraId="4A8846F0" w14:textId="77777777" w:rsidR="00CC36A0" w:rsidRPr="00F360EB" w:rsidRDefault="00CC36A0" w:rsidP="00CC36A0">
            <w:pPr>
              <w:rPr>
                <w:sz w:val="10"/>
                <w:szCs w:val="10"/>
              </w:rPr>
            </w:pPr>
          </w:p>
        </w:tc>
        <w:tc>
          <w:tcPr>
            <w:tcW w:w="3238" w:type="dxa"/>
            <w:gridSpan w:val="2"/>
            <w:tcBorders>
              <w:left w:val="nil"/>
            </w:tcBorders>
            <w:vAlign w:val="center"/>
          </w:tcPr>
          <w:p w14:paraId="69163D9A" w14:textId="77777777" w:rsidR="00CC36A0" w:rsidRPr="00F360EB" w:rsidRDefault="00CC36A0" w:rsidP="00CC36A0">
            <w:pPr>
              <w:rPr>
                <w:sz w:val="10"/>
                <w:szCs w:val="10"/>
              </w:rPr>
            </w:pPr>
          </w:p>
        </w:tc>
        <w:tc>
          <w:tcPr>
            <w:tcW w:w="454" w:type="dxa"/>
            <w:vAlign w:val="center"/>
          </w:tcPr>
          <w:p w14:paraId="154623AD" w14:textId="77777777" w:rsidR="00CC36A0" w:rsidRPr="00F360EB" w:rsidRDefault="00CC36A0" w:rsidP="00CC36A0">
            <w:pPr>
              <w:rPr>
                <w:sz w:val="10"/>
                <w:szCs w:val="10"/>
              </w:rPr>
            </w:pPr>
          </w:p>
        </w:tc>
        <w:tc>
          <w:tcPr>
            <w:tcW w:w="4099" w:type="dxa"/>
            <w:gridSpan w:val="4"/>
            <w:vAlign w:val="center"/>
          </w:tcPr>
          <w:p w14:paraId="3ED35873" w14:textId="77777777" w:rsidR="00CC36A0" w:rsidRPr="00F360EB" w:rsidRDefault="00CC36A0" w:rsidP="00CC36A0">
            <w:pPr>
              <w:rPr>
                <w:sz w:val="10"/>
                <w:szCs w:val="10"/>
              </w:rPr>
            </w:pPr>
          </w:p>
        </w:tc>
      </w:tr>
      <w:tr w:rsidR="00C438EF" w:rsidRPr="003A6AD0" w14:paraId="2C06AB8F" w14:textId="77777777" w:rsidTr="00A8643C">
        <w:trPr>
          <w:trHeight w:val="288"/>
        </w:trPr>
        <w:sdt>
          <w:sdtPr>
            <w:rPr>
              <w:sz w:val="20"/>
            </w:rPr>
            <w:id w:val="1607540582"/>
            <w:placeholder>
              <w:docPart w:val="4E9C34325B71471398931D021659E2C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530" w:type="dxa"/>
                <w:vAlign w:val="center"/>
              </w:tcPr>
              <w:p w14:paraId="19999299" w14:textId="234D45F6" w:rsidR="00C438EF" w:rsidRPr="00557EA4" w:rsidRDefault="00E01D98" w:rsidP="0071579A">
                <w:pPr>
                  <w:tabs>
                    <w:tab w:val="left" w:pos="540"/>
                    <w:tab w:val="left" w:pos="1044"/>
                  </w:tabs>
                  <w:rPr>
                    <w:sz w:val="20"/>
                  </w:rPr>
                </w:pPr>
                <w:r w:rsidRPr="00557EA4">
                  <w:rPr>
                    <w:rStyle w:val="PlaceholderText"/>
                    <w:color w:val="FFFFFF" w:themeColor="background1"/>
                    <w:sz w:val="20"/>
                    <w:shd w:val="clear" w:color="auto" w:fill="FFFFFF" w:themeFill="background1"/>
                  </w:rPr>
                  <w:t>Enter date</w:t>
                </w:r>
              </w:p>
            </w:tc>
          </w:sdtContent>
        </w:sdt>
        <w:tc>
          <w:tcPr>
            <w:tcW w:w="1530" w:type="dxa"/>
            <w:vAlign w:val="center"/>
          </w:tcPr>
          <w:p w14:paraId="6D499866" w14:textId="44A73399" w:rsidR="00C438EF" w:rsidRPr="003A6AD0" w:rsidRDefault="00C438EF" w:rsidP="00C438EF">
            <w:pPr>
              <w:tabs>
                <w:tab w:val="left" w:pos="1044"/>
              </w:tabs>
              <w:rPr>
                <w:b/>
                <w:bCs/>
                <w:sz w:val="20"/>
              </w:rPr>
            </w:pPr>
            <w:r w:rsidRPr="00281C16">
              <w:rPr>
                <w:b/>
                <w:bCs/>
                <w:szCs w:val="18"/>
              </w:rPr>
              <w:t>IgM</w:t>
            </w:r>
          </w:p>
        </w:tc>
        <w:tc>
          <w:tcPr>
            <w:tcW w:w="7791" w:type="dxa"/>
            <w:gridSpan w:val="7"/>
            <w:tcBorders>
              <w:left w:val="nil"/>
            </w:tcBorders>
            <w:shd w:val="clear" w:color="auto" w:fill="FFFFFF" w:themeFill="background1"/>
            <w:vAlign w:val="center"/>
          </w:tcPr>
          <w:p w14:paraId="668F8C4F" w14:textId="1A15B9C0" w:rsidR="00C438EF" w:rsidRPr="00A8643C" w:rsidRDefault="00C167BF" w:rsidP="008F2575">
            <w:pPr>
              <w:rPr>
                <w:sz w:val="21"/>
                <w:szCs w:val="21"/>
              </w:rPr>
            </w:pPr>
            <w:sdt>
              <w:sdtPr>
                <w:rPr>
                  <w:bCs/>
                  <w:sz w:val="21"/>
                  <w:szCs w:val="21"/>
                </w:rPr>
                <w:id w:val="-1416777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38EF" w:rsidRPr="00A8643C">
                  <w:rPr>
                    <w:rFonts w:ascii="MS Gothic" w:eastAsia="MS Gothic" w:hAnsi="MS Gothic" w:hint="eastAsia"/>
                    <w:bCs/>
                    <w:sz w:val="21"/>
                    <w:szCs w:val="21"/>
                  </w:rPr>
                  <w:t>☐</w:t>
                </w:r>
              </w:sdtContent>
            </w:sdt>
            <w:r w:rsidR="00C438EF" w:rsidRPr="00A8643C">
              <w:rPr>
                <w:bCs/>
                <w:sz w:val="21"/>
                <w:szCs w:val="21"/>
              </w:rPr>
              <w:t xml:space="preserve"> Positive</w:t>
            </w:r>
            <w:r w:rsidR="00C438EF" w:rsidRPr="00A8643C">
              <w:rPr>
                <w:bCs/>
                <w:sz w:val="21"/>
                <w:szCs w:val="21"/>
              </w:rPr>
              <w:tab/>
              <w:t xml:space="preserve"> </w:t>
            </w:r>
            <w:sdt>
              <w:sdtPr>
                <w:rPr>
                  <w:bCs/>
                  <w:sz w:val="21"/>
                  <w:szCs w:val="21"/>
                </w:rPr>
                <w:id w:val="406588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38EF" w:rsidRPr="00A8643C">
                  <w:rPr>
                    <w:rFonts w:eastAsia="MS Gothic"/>
                    <w:bCs/>
                    <w:sz w:val="21"/>
                    <w:szCs w:val="21"/>
                  </w:rPr>
                  <w:t>☐</w:t>
                </w:r>
              </w:sdtContent>
            </w:sdt>
            <w:r w:rsidR="00C438EF" w:rsidRPr="00A8643C">
              <w:rPr>
                <w:bCs/>
                <w:sz w:val="21"/>
                <w:szCs w:val="21"/>
              </w:rPr>
              <w:t xml:space="preserve"> Negative</w:t>
            </w:r>
            <w:r w:rsidR="00C438EF" w:rsidRPr="00A8643C">
              <w:rPr>
                <w:bCs/>
                <w:sz w:val="21"/>
                <w:szCs w:val="21"/>
              </w:rPr>
              <w:tab/>
            </w:r>
            <w:sdt>
              <w:sdtPr>
                <w:rPr>
                  <w:bCs/>
                  <w:sz w:val="21"/>
                  <w:szCs w:val="21"/>
                </w:rPr>
                <w:id w:val="1970630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38EF" w:rsidRPr="00A8643C">
                  <w:rPr>
                    <w:rFonts w:eastAsia="MS Gothic"/>
                    <w:bCs/>
                    <w:sz w:val="21"/>
                    <w:szCs w:val="21"/>
                  </w:rPr>
                  <w:t>☐</w:t>
                </w:r>
              </w:sdtContent>
            </w:sdt>
            <w:r w:rsidR="00C438EF" w:rsidRPr="00A8643C">
              <w:rPr>
                <w:bCs/>
                <w:sz w:val="21"/>
                <w:szCs w:val="21"/>
              </w:rPr>
              <w:t xml:space="preserve"> Indeterminate</w:t>
            </w:r>
            <w:r w:rsidR="00C438EF" w:rsidRPr="00A8643C">
              <w:rPr>
                <w:bCs/>
                <w:sz w:val="21"/>
                <w:szCs w:val="21"/>
              </w:rPr>
              <w:tab/>
            </w:r>
            <w:sdt>
              <w:sdtPr>
                <w:rPr>
                  <w:bCs/>
                  <w:sz w:val="21"/>
                  <w:szCs w:val="21"/>
                </w:rPr>
                <w:id w:val="1453050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38EF" w:rsidRPr="00A8643C">
                  <w:rPr>
                    <w:rFonts w:ascii="MS Gothic" w:eastAsia="MS Gothic" w:hAnsi="MS Gothic" w:hint="eastAsia"/>
                    <w:bCs/>
                    <w:sz w:val="21"/>
                    <w:szCs w:val="21"/>
                  </w:rPr>
                  <w:t>☐</w:t>
                </w:r>
              </w:sdtContent>
            </w:sdt>
            <w:r w:rsidR="00C438EF" w:rsidRPr="00A8643C">
              <w:rPr>
                <w:bCs/>
                <w:sz w:val="21"/>
                <w:szCs w:val="21"/>
              </w:rPr>
              <w:t xml:space="preserve"> Pending</w:t>
            </w:r>
          </w:p>
        </w:tc>
      </w:tr>
      <w:tr w:rsidR="00CC36A0" w:rsidRPr="003A6AD0" w14:paraId="13CD9C1B" w14:textId="77777777" w:rsidTr="000E7C1F">
        <w:trPr>
          <w:trHeight w:val="144"/>
        </w:trPr>
        <w:tc>
          <w:tcPr>
            <w:tcW w:w="3060" w:type="dxa"/>
            <w:gridSpan w:val="2"/>
            <w:vAlign w:val="center"/>
          </w:tcPr>
          <w:p w14:paraId="16F06644" w14:textId="77777777" w:rsidR="00CC36A0" w:rsidRPr="00FA0789" w:rsidRDefault="00CC36A0" w:rsidP="00CC36A0">
            <w:pPr>
              <w:ind w:left="33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837" w:type="dxa"/>
            <w:tcBorders>
              <w:left w:val="nil"/>
            </w:tcBorders>
            <w:vAlign w:val="center"/>
          </w:tcPr>
          <w:p w14:paraId="1F9005F6" w14:textId="77777777" w:rsidR="00CC36A0" w:rsidRPr="00FA0789" w:rsidRDefault="00CC36A0" w:rsidP="00CC36A0">
            <w:pPr>
              <w:rPr>
                <w:sz w:val="10"/>
                <w:szCs w:val="10"/>
              </w:rPr>
            </w:pPr>
          </w:p>
        </w:tc>
        <w:tc>
          <w:tcPr>
            <w:tcW w:w="2477" w:type="dxa"/>
            <w:gridSpan w:val="4"/>
            <w:tcBorders>
              <w:left w:val="nil"/>
            </w:tcBorders>
            <w:vAlign w:val="center"/>
          </w:tcPr>
          <w:p w14:paraId="73417E3D" w14:textId="77777777" w:rsidR="00CC36A0" w:rsidRPr="00FA0789" w:rsidRDefault="00CC36A0" w:rsidP="00CC36A0">
            <w:pPr>
              <w:ind w:left="270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2477" w:type="dxa"/>
            <w:gridSpan w:val="2"/>
            <w:tcBorders>
              <w:left w:val="nil"/>
            </w:tcBorders>
            <w:vAlign w:val="center"/>
          </w:tcPr>
          <w:p w14:paraId="3294DC21" w14:textId="77777777" w:rsidR="00CC36A0" w:rsidRPr="00FA0789" w:rsidRDefault="00CC36A0" w:rsidP="00CC36A0">
            <w:pPr>
              <w:rPr>
                <w:sz w:val="10"/>
                <w:szCs w:val="10"/>
              </w:rPr>
            </w:pPr>
          </w:p>
        </w:tc>
      </w:tr>
      <w:tr w:rsidR="0018620D" w:rsidRPr="003A6AD0" w14:paraId="4046683F" w14:textId="77777777" w:rsidTr="00025F1D">
        <w:trPr>
          <w:trHeight w:hRule="exact" w:val="423"/>
        </w:trPr>
        <w:sdt>
          <w:sdtPr>
            <w:id w:val="-1351787381"/>
            <w:placeholder>
              <w:docPart w:val="0393A7613661452BBC1BC09A7DD9F76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530" w:type="dxa"/>
                <w:tcBorders>
                  <w:bottom w:val="single" w:sz="4" w:space="0" w:color="auto"/>
                </w:tcBorders>
                <w:vAlign w:val="center"/>
              </w:tcPr>
              <w:p w14:paraId="61E559CE" w14:textId="2686DF88" w:rsidR="0018620D" w:rsidRPr="00557EA4" w:rsidRDefault="00E01D98" w:rsidP="0018620D">
                <w:pPr>
                  <w:tabs>
                    <w:tab w:val="left" w:pos="1044"/>
                  </w:tabs>
                </w:pPr>
                <w:r w:rsidRPr="00557EA4">
                  <w:rPr>
                    <w:rStyle w:val="PlaceholderText"/>
                    <w:color w:val="FFFFFF" w:themeColor="background1"/>
                    <w:sz w:val="20"/>
                    <w:shd w:val="clear" w:color="auto" w:fill="FFFFFF" w:themeFill="background1"/>
                  </w:rPr>
                  <w:t>Enter date</w:t>
                </w:r>
              </w:p>
            </w:tc>
          </w:sdtContent>
        </w:sdt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0FD61171" w14:textId="77777777" w:rsidR="00EE416F" w:rsidRDefault="0018620D" w:rsidP="005C2CBC">
            <w:pPr>
              <w:tabs>
                <w:tab w:val="left" w:pos="1044"/>
              </w:tabs>
              <w:ind w:right="-210"/>
              <w:rPr>
                <w:szCs w:val="18"/>
              </w:rPr>
            </w:pPr>
            <w:r w:rsidRPr="008A3160">
              <w:rPr>
                <w:b/>
                <w:bCs/>
                <w:szCs w:val="18"/>
              </w:rPr>
              <w:t>Other (specify)</w:t>
            </w:r>
            <w:r w:rsidRPr="0018620D">
              <w:rPr>
                <w:szCs w:val="18"/>
              </w:rPr>
              <w:t>:</w:t>
            </w:r>
          </w:p>
          <w:p w14:paraId="51EA818A" w14:textId="54D86819" w:rsidR="0018620D" w:rsidRPr="00F360EB" w:rsidRDefault="00C167BF" w:rsidP="005C2CBC">
            <w:pPr>
              <w:tabs>
                <w:tab w:val="left" w:pos="1044"/>
              </w:tabs>
              <w:ind w:right="-210"/>
              <w:rPr>
                <w:b/>
                <w:bCs/>
              </w:rPr>
            </w:pPr>
            <w:sdt>
              <w:sdtPr>
                <w:rPr>
                  <w:rStyle w:val="Style3"/>
                </w:rPr>
                <w:id w:val="-771628892"/>
                <w:placeholder>
                  <w:docPart w:val="C0F12E37008B44CC8572DB90BD8281B6"/>
                </w:placeholder>
                <w:showingPlcHdr/>
              </w:sdtPr>
              <w:sdtEndPr>
                <w:rPr>
                  <w:rStyle w:val="DefaultParagraphFont"/>
                  <w:b/>
                  <w:bCs/>
                  <w:sz w:val="16"/>
                  <w:szCs w:val="16"/>
                  <w:shd w:val="clear" w:color="auto" w:fill="FFFFFF" w:themeFill="background1"/>
                </w:rPr>
              </w:sdtEndPr>
              <w:sdtContent>
                <w:r w:rsidR="009B3CE6" w:rsidRPr="009B3CE6">
                  <w:rPr>
                    <w:rStyle w:val="PlaceholderText"/>
                    <w:color w:val="FFFFFF" w:themeColor="background1"/>
                    <w:sz w:val="17"/>
                    <w:szCs w:val="17"/>
                    <w:u w:val="single"/>
                  </w:rPr>
                  <w:t xml:space="preserve">Other Test </w:t>
                </w:r>
                <w:r w:rsidR="009B3CE6" w:rsidRPr="009B3CE6">
                  <w:rPr>
                    <w:rStyle w:val="PlaceholderText"/>
                    <w:sz w:val="17"/>
                    <w:szCs w:val="17"/>
                    <w:u w:val="single"/>
                  </w:rPr>
                  <w:t xml:space="preserve"> </w:t>
                </w:r>
              </w:sdtContent>
            </w:sdt>
            <w:r w:rsidR="0018620D">
              <w:rPr>
                <w:b/>
                <w:bCs/>
                <w:szCs w:val="18"/>
              </w:rPr>
              <w:t xml:space="preserve"> </w:t>
            </w:r>
          </w:p>
        </w:tc>
        <w:tc>
          <w:tcPr>
            <w:tcW w:w="7791" w:type="dxa"/>
            <w:gridSpan w:val="7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3F87B8" w14:textId="4B9D9E2B" w:rsidR="0018620D" w:rsidRPr="00A8643C" w:rsidRDefault="00C167BF" w:rsidP="00A8643C">
            <w:pPr>
              <w:spacing w:line="259" w:lineRule="auto"/>
              <w:rPr>
                <w:bCs/>
                <w:sz w:val="21"/>
                <w:szCs w:val="21"/>
              </w:rPr>
            </w:pPr>
            <w:sdt>
              <w:sdtPr>
                <w:rPr>
                  <w:bCs/>
                  <w:sz w:val="21"/>
                  <w:szCs w:val="21"/>
                </w:rPr>
                <w:id w:val="1418369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D5B" w:rsidRPr="00A8643C">
                  <w:rPr>
                    <w:rFonts w:ascii="MS Gothic" w:eastAsia="MS Gothic" w:hAnsi="MS Gothic" w:hint="eastAsia"/>
                    <w:bCs/>
                    <w:sz w:val="21"/>
                    <w:szCs w:val="21"/>
                  </w:rPr>
                  <w:t>☐</w:t>
                </w:r>
              </w:sdtContent>
            </w:sdt>
            <w:r w:rsidR="009D5ADD" w:rsidRPr="00A8643C">
              <w:rPr>
                <w:bCs/>
                <w:sz w:val="21"/>
                <w:szCs w:val="21"/>
              </w:rPr>
              <w:t xml:space="preserve"> Positive</w:t>
            </w:r>
            <w:r w:rsidR="009D5ADD" w:rsidRPr="00A8643C">
              <w:rPr>
                <w:bCs/>
                <w:sz w:val="21"/>
                <w:szCs w:val="21"/>
              </w:rPr>
              <w:tab/>
            </w:r>
            <w:r w:rsidR="00190787" w:rsidRPr="00A8643C">
              <w:rPr>
                <w:bCs/>
                <w:sz w:val="21"/>
                <w:szCs w:val="21"/>
              </w:rPr>
              <w:t xml:space="preserve"> </w:t>
            </w:r>
            <w:sdt>
              <w:sdtPr>
                <w:rPr>
                  <w:bCs/>
                  <w:sz w:val="21"/>
                  <w:szCs w:val="21"/>
                </w:rPr>
                <w:id w:val="-1775009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0787" w:rsidRPr="00A8643C">
                  <w:rPr>
                    <w:rFonts w:eastAsia="MS Gothic"/>
                    <w:bCs/>
                    <w:sz w:val="21"/>
                    <w:szCs w:val="21"/>
                  </w:rPr>
                  <w:t>☐</w:t>
                </w:r>
              </w:sdtContent>
            </w:sdt>
            <w:r w:rsidR="00103081" w:rsidRPr="00A8643C">
              <w:rPr>
                <w:bCs/>
                <w:sz w:val="21"/>
                <w:szCs w:val="21"/>
              </w:rPr>
              <w:t xml:space="preserve"> </w:t>
            </w:r>
            <w:r w:rsidR="009D5ADD" w:rsidRPr="00A8643C">
              <w:rPr>
                <w:bCs/>
                <w:sz w:val="21"/>
                <w:szCs w:val="21"/>
              </w:rPr>
              <w:t>Negative</w:t>
            </w:r>
            <w:r w:rsidR="009D5ADD" w:rsidRPr="00A8643C">
              <w:rPr>
                <w:bCs/>
                <w:sz w:val="21"/>
                <w:szCs w:val="21"/>
              </w:rPr>
              <w:tab/>
              <w:t>☐ Indeterminate</w:t>
            </w:r>
            <w:r w:rsidR="009D5ADD" w:rsidRPr="00A8643C">
              <w:rPr>
                <w:bCs/>
                <w:sz w:val="21"/>
                <w:szCs w:val="21"/>
              </w:rPr>
              <w:tab/>
            </w:r>
            <w:sdt>
              <w:sdtPr>
                <w:rPr>
                  <w:bCs/>
                  <w:sz w:val="21"/>
                  <w:szCs w:val="21"/>
                </w:rPr>
                <w:id w:val="1693031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D5B" w:rsidRPr="00A8643C">
                  <w:rPr>
                    <w:rFonts w:ascii="MS Gothic" w:eastAsia="MS Gothic" w:hAnsi="MS Gothic" w:hint="eastAsia"/>
                    <w:bCs/>
                    <w:sz w:val="21"/>
                    <w:szCs w:val="21"/>
                  </w:rPr>
                  <w:t>☐</w:t>
                </w:r>
              </w:sdtContent>
            </w:sdt>
            <w:r w:rsidR="00103081" w:rsidRPr="00A8643C">
              <w:rPr>
                <w:bCs/>
                <w:sz w:val="21"/>
                <w:szCs w:val="21"/>
              </w:rPr>
              <w:t xml:space="preserve"> </w:t>
            </w:r>
            <w:r w:rsidR="009D5ADD" w:rsidRPr="00A8643C">
              <w:rPr>
                <w:bCs/>
                <w:sz w:val="21"/>
                <w:szCs w:val="21"/>
              </w:rPr>
              <w:t>Pending</w:t>
            </w:r>
          </w:p>
        </w:tc>
      </w:tr>
    </w:tbl>
    <w:p w14:paraId="77C15AB9" w14:textId="77777777" w:rsidR="00F3016F" w:rsidRPr="003F514D" w:rsidRDefault="00F3016F" w:rsidP="004B7E31">
      <w:pPr>
        <w:pStyle w:val="Heading1"/>
        <w:spacing w:before="200" w:after="120"/>
        <w:rPr>
          <w:rFonts w:ascii="Aptos" w:hAnsi="Aptos"/>
        </w:rPr>
      </w:pPr>
      <w:r w:rsidRPr="003F514D">
        <w:rPr>
          <w:rFonts w:ascii="Aptos" w:hAnsi="Aptos"/>
        </w:rPr>
        <w:t>Industry &amp; Occupation</w:t>
      </w:r>
    </w:p>
    <w:tbl>
      <w:tblPr>
        <w:tblStyle w:val="OfficeHours"/>
        <w:tblW w:w="10851" w:type="dxa"/>
        <w:tblLayout w:type="fixed"/>
        <w:tblLook w:val="0620" w:firstRow="1" w:lastRow="0" w:firstColumn="0" w:lastColumn="0" w:noHBand="1" w:noVBand="1"/>
      </w:tblPr>
      <w:tblGrid>
        <w:gridCol w:w="1980"/>
        <w:gridCol w:w="2360"/>
        <w:gridCol w:w="2170"/>
        <w:gridCol w:w="2170"/>
        <w:gridCol w:w="2171"/>
      </w:tblGrid>
      <w:tr w:rsidR="00F3016F" w:rsidRPr="00CC5E76" w14:paraId="093A7196" w14:textId="77777777" w:rsidTr="00D41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980" w:type="dxa"/>
            <w:tcBorders>
              <w:bottom w:val="single" w:sz="4" w:space="0" w:color="8A8A8A" w:themeColor="accent6"/>
              <w:right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6F187E7A" w14:textId="77777777" w:rsidR="00F3016F" w:rsidRDefault="00F3016F" w:rsidP="00D41418">
            <w:pPr>
              <w:jc w:val="left"/>
              <w:rPr>
                <w:b w:val="0"/>
                <w:bCs/>
                <w:sz w:val="20"/>
              </w:rPr>
            </w:pPr>
            <w:r w:rsidRPr="003474C0">
              <w:rPr>
                <w:bCs/>
                <w:sz w:val="20"/>
              </w:rPr>
              <w:t>Occupation</w:t>
            </w:r>
            <w:r>
              <w:rPr>
                <w:bCs/>
                <w:sz w:val="20"/>
              </w:rPr>
              <w:t>*</w:t>
            </w:r>
          </w:p>
          <w:p w14:paraId="19B9060F" w14:textId="77777777" w:rsidR="00F3016F" w:rsidRPr="00896FEA" w:rsidRDefault="00F3016F" w:rsidP="00D41418">
            <w:pPr>
              <w:jc w:val="left"/>
              <w:rPr>
                <w:b w:val="0"/>
                <w:sz w:val="20"/>
              </w:rPr>
            </w:pPr>
            <w:r w:rsidRPr="00896FEA">
              <w:rPr>
                <w:b w:val="0"/>
                <w:sz w:val="16"/>
                <w:szCs w:val="16"/>
              </w:rPr>
              <w:t>Person’s job</w:t>
            </w:r>
          </w:p>
        </w:tc>
        <w:tc>
          <w:tcPr>
            <w:tcW w:w="2360" w:type="dxa"/>
            <w:tcBorders>
              <w:left w:val="single" w:sz="4" w:space="0" w:color="8A8A8A" w:themeColor="accent6"/>
              <w:bottom w:val="single" w:sz="4" w:space="0" w:color="8A8A8A" w:themeColor="accent6"/>
              <w:right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6A2A2B1D" w14:textId="77777777" w:rsidR="00F3016F" w:rsidRDefault="00F3016F" w:rsidP="00D41418">
            <w:pPr>
              <w:ind w:left="-119"/>
              <w:jc w:val="left"/>
              <w:rPr>
                <w:b w:val="0"/>
                <w:bCs/>
                <w:sz w:val="20"/>
              </w:rPr>
            </w:pPr>
            <w:r w:rsidRPr="003474C0">
              <w:rPr>
                <w:bCs/>
                <w:sz w:val="20"/>
              </w:rPr>
              <w:t>Industry</w:t>
            </w:r>
          </w:p>
          <w:p w14:paraId="6EC4E42E" w14:textId="77777777" w:rsidR="00F3016F" w:rsidRPr="00896FEA" w:rsidRDefault="00F3016F" w:rsidP="00D41418">
            <w:pPr>
              <w:ind w:left="-119" w:right="-195"/>
              <w:jc w:val="left"/>
              <w:rPr>
                <w:b w:val="0"/>
                <w:sz w:val="20"/>
              </w:rPr>
            </w:pPr>
            <w:r w:rsidRPr="00896FEA">
              <w:rPr>
                <w:b w:val="0"/>
                <w:sz w:val="16"/>
                <w:szCs w:val="16"/>
              </w:rPr>
              <w:t>What company does/makes</w:t>
            </w:r>
          </w:p>
        </w:tc>
        <w:tc>
          <w:tcPr>
            <w:tcW w:w="2170" w:type="dxa"/>
            <w:tcBorders>
              <w:left w:val="single" w:sz="4" w:space="0" w:color="8A8A8A" w:themeColor="accent6"/>
              <w:bottom w:val="single" w:sz="4" w:space="0" w:color="8A8A8A" w:themeColor="accent6"/>
              <w:right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1272A117" w14:textId="77777777" w:rsidR="00F3016F" w:rsidRPr="003474C0" w:rsidRDefault="00F3016F" w:rsidP="00D41418">
            <w:pPr>
              <w:ind w:left="-149"/>
              <w:jc w:val="left"/>
              <w:rPr>
                <w:bCs/>
                <w:sz w:val="20"/>
              </w:rPr>
            </w:pPr>
            <w:r w:rsidRPr="003474C0">
              <w:rPr>
                <w:bCs/>
                <w:sz w:val="20"/>
              </w:rPr>
              <w:t>Employer Name</w:t>
            </w:r>
            <w:r>
              <w:rPr>
                <w:bCs/>
                <w:sz w:val="20"/>
              </w:rPr>
              <w:t>^</w:t>
            </w:r>
          </w:p>
        </w:tc>
        <w:tc>
          <w:tcPr>
            <w:tcW w:w="2170" w:type="dxa"/>
            <w:tcBorders>
              <w:left w:val="single" w:sz="4" w:space="0" w:color="8A8A8A" w:themeColor="accent6"/>
              <w:bottom w:val="single" w:sz="4" w:space="0" w:color="8A8A8A" w:themeColor="accent6"/>
              <w:right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529AA3E1" w14:textId="77777777" w:rsidR="00F3016F" w:rsidRPr="003474C0" w:rsidRDefault="00F3016F" w:rsidP="00D41418">
            <w:pPr>
              <w:ind w:left="-149"/>
              <w:jc w:val="left"/>
              <w:rPr>
                <w:bCs/>
                <w:sz w:val="20"/>
              </w:rPr>
            </w:pPr>
            <w:r w:rsidRPr="003474C0">
              <w:rPr>
                <w:bCs/>
                <w:sz w:val="20"/>
              </w:rPr>
              <w:t>Employer Address</w:t>
            </w:r>
          </w:p>
        </w:tc>
        <w:tc>
          <w:tcPr>
            <w:tcW w:w="2171" w:type="dxa"/>
            <w:tcBorders>
              <w:left w:val="single" w:sz="4" w:space="0" w:color="8A8A8A" w:themeColor="accent6"/>
              <w:bottom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118DD53E" w14:textId="18B4018A" w:rsidR="00F3016F" w:rsidRPr="003474C0" w:rsidRDefault="00F3016F" w:rsidP="00D41418">
            <w:pPr>
              <w:ind w:left="-164" w:right="-75"/>
              <w:jc w:val="left"/>
              <w:rPr>
                <w:sz w:val="20"/>
              </w:rPr>
            </w:pPr>
            <w:r w:rsidRPr="003474C0">
              <w:rPr>
                <w:sz w:val="20"/>
              </w:rPr>
              <w:t>Work</w:t>
            </w:r>
            <w:r w:rsidR="00E8110C">
              <w:rPr>
                <w:sz w:val="20"/>
              </w:rPr>
              <w:t>ed</w:t>
            </w:r>
            <w:r w:rsidRPr="003474C0">
              <w:rPr>
                <w:sz w:val="20"/>
              </w:rPr>
              <w:t xml:space="preserve"> </w:t>
            </w:r>
            <w:r w:rsidR="007E2E11">
              <w:rPr>
                <w:sz w:val="20"/>
              </w:rPr>
              <w:t>while infectious</w:t>
            </w:r>
            <w:r w:rsidRPr="003474C0">
              <w:rPr>
                <w:sz w:val="20"/>
              </w:rPr>
              <w:t>?</w:t>
            </w:r>
            <w:r w:rsidR="006404A8">
              <w:rPr>
                <w:sz w:val="20"/>
              </w:rPr>
              <w:t xml:space="preserve"> Dates?</w:t>
            </w:r>
          </w:p>
        </w:tc>
      </w:tr>
      <w:tr w:rsidR="00F3016F" w:rsidRPr="00930A20" w14:paraId="16D075B4" w14:textId="77777777" w:rsidTr="0071579A">
        <w:trPr>
          <w:trHeight w:hRule="exact" w:val="446"/>
        </w:trPr>
        <w:tc>
          <w:tcPr>
            <w:tcW w:w="1980" w:type="dxa"/>
            <w:tcBorders>
              <w:top w:val="single" w:sz="4" w:space="0" w:color="8A8A8A" w:themeColor="accent6"/>
              <w:right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2224349A" w14:textId="7A2F2033" w:rsidR="00F3016F" w:rsidRPr="00930A20" w:rsidRDefault="00C167BF" w:rsidP="00D41418">
            <w:pPr>
              <w:ind w:left="-120"/>
              <w:rPr>
                <w:b/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1491366843"/>
                <w:placeholder>
                  <w:docPart w:val="048FA97A9E894A05B3BC7810962C9ABB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71579A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71579A">
                  <w:rPr>
                    <w:rStyle w:val="PlaceholderText"/>
                    <w:sz w:val="20"/>
                  </w:rPr>
                  <w:t xml:space="preserve">       </w:t>
                </w:r>
                <w:r w:rsidR="0071579A" w:rsidRPr="00AC2352">
                  <w:rPr>
                    <w:sz w:val="20"/>
                  </w:rPr>
                  <w:t xml:space="preserve">  </w:t>
                </w:r>
                <w:r w:rsidR="0071579A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360" w:type="dxa"/>
            <w:tcBorders>
              <w:top w:val="single" w:sz="4" w:space="0" w:color="8A8A8A" w:themeColor="accent6"/>
              <w:left w:val="single" w:sz="4" w:space="0" w:color="8A8A8A" w:themeColor="accent6"/>
              <w:right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6202B8C2" w14:textId="32F77BEF" w:rsidR="00F3016F" w:rsidRPr="00930A20" w:rsidRDefault="00C167BF" w:rsidP="00D41418">
            <w:pPr>
              <w:ind w:left="-134"/>
              <w:rPr>
                <w:b/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1631986515"/>
                <w:placeholder>
                  <w:docPart w:val="14428443D9E9463697E4070D5D6B04FD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3553D9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3553D9">
                  <w:rPr>
                    <w:rStyle w:val="PlaceholderText"/>
                    <w:sz w:val="20"/>
                  </w:rPr>
                  <w:t xml:space="preserve">       </w:t>
                </w:r>
                <w:r w:rsidR="003553D9" w:rsidRPr="00AC2352">
                  <w:rPr>
                    <w:sz w:val="20"/>
                  </w:rPr>
                  <w:t xml:space="preserve">  </w:t>
                </w:r>
                <w:r w:rsidR="003553D9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170" w:type="dxa"/>
            <w:tcBorders>
              <w:top w:val="single" w:sz="4" w:space="0" w:color="8A8A8A" w:themeColor="accent6"/>
              <w:left w:val="single" w:sz="4" w:space="0" w:color="8A8A8A" w:themeColor="accent6"/>
              <w:right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1D76C8E3" w14:textId="43CD95EA" w:rsidR="00F3016F" w:rsidRPr="00930A20" w:rsidRDefault="00C167BF" w:rsidP="00D41418">
            <w:pPr>
              <w:ind w:left="-149"/>
              <w:rPr>
                <w:b/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-1905898646"/>
                <w:placeholder>
                  <w:docPart w:val="024D43B365A649DDB024AF1373645D39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3553D9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3553D9">
                  <w:rPr>
                    <w:rStyle w:val="PlaceholderText"/>
                    <w:sz w:val="20"/>
                  </w:rPr>
                  <w:t xml:space="preserve">       </w:t>
                </w:r>
                <w:r w:rsidR="003553D9" w:rsidRPr="00AC2352">
                  <w:rPr>
                    <w:sz w:val="20"/>
                  </w:rPr>
                  <w:t xml:space="preserve">  </w:t>
                </w:r>
                <w:r w:rsidR="003553D9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170" w:type="dxa"/>
            <w:tcBorders>
              <w:top w:val="single" w:sz="4" w:space="0" w:color="8A8A8A" w:themeColor="accent6"/>
              <w:left w:val="single" w:sz="4" w:space="0" w:color="8A8A8A" w:themeColor="accent6"/>
              <w:right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71058135" w14:textId="72275AB4" w:rsidR="00F3016F" w:rsidRPr="00930A20" w:rsidRDefault="00C167BF" w:rsidP="00D41418">
            <w:pPr>
              <w:ind w:left="-149"/>
              <w:rPr>
                <w:b/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1948664164"/>
                <w:placeholder>
                  <w:docPart w:val="020B4B14966446CFB8E962E8F7AE2F5A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3553D9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3553D9">
                  <w:rPr>
                    <w:rStyle w:val="PlaceholderText"/>
                    <w:sz w:val="20"/>
                  </w:rPr>
                  <w:t xml:space="preserve">       </w:t>
                </w:r>
                <w:r w:rsidR="003553D9" w:rsidRPr="00AC2352">
                  <w:rPr>
                    <w:sz w:val="20"/>
                  </w:rPr>
                  <w:t xml:space="preserve">  </w:t>
                </w:r>
                <w:r w:rsidR="003553D9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171" w:type="dxa"/>
            <w:tcBorders>
              <w:top w:val="single" w:sz="4" w:space="0" w:color="8A8A8A" w:themeColor="accent6"/>
              <w:left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7B3AB8CC" w14:textId="54CA521B" w:rsidR="00F3016F" w:rsidRPr="00930A20" w:rsidRDefault="00C167BF" w:rsidP="00D41418">
            <w:pPr>
              <w:ind w:left="-164"/>
              <w:rPr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1495999076"/>
                <w:placeholder>
                  <w:docPart w:val="D431DD23D3734FF1BD082B3CA3670C94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3553D9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3553D9">
                  <w:rPr>
                    <w:rStyle w:val="PlaceholderText"/>
                    <w:sz w:val="20"/>
                  </w:rPr>
                  <w:t xml:space="preserve">       </w:t>
                </w:r>
                <w:r w:rsidR="003553D9" w:rsidRPr="00AC2352">
                  <w:rPr>
                    <w:sz w:val="20"/>
                  </w:rPr>
                  <w:t xml:space="preserve">  </w:t>
                </w:r>
                <w:r w:rsidR="003553D9">
                  <w:rPr>
                    <w:sz w:val="20"/>
                  </w:rPr>
                  <w:t xml:space="preserve">           </w:t>
                </w:r>
              </w:sdtContent>
            </w:sdt>
          </w:p>
        </w:tc>
      </w:tr>
      <w:tr w:rsidR="00F3016F" w:rsidRPr="00930A20" w14:paraId="031D2E57" w14:textId="77777777" w:rsidTr="0071579A">
        <w:trPr>
          <w:trHeight w:hRule="exact" w:val="446"/>
        </w:trPr>
        <w:tc>
          <w:tcPr>
            <w:tcW w:w="1980" w:type="dxa"/>
            <w:tcBorders>
              <w:top w:val="single" w:sz="4" w:space="0" w:color="8A8A8A" w:themeColor="accent6"/>
              <w:bottom w:val="single" w:sz="4" w:space="0" w:color="8A8A8A" w:themeColor="accent6"/>
              <w:right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56403D27" w14:textId="6822E93E" w:rsidR="00F3016F" w:rsidRPr="00930A20" w:rsidRDefault="00C167BF" w:rsidP="00137B39">
            <w:pPr>
              <w:ind w:left="-126"/>
              <w:rPr>
                <w:b/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1638834372"/>
                <w:placeholder>
                  <w:docPart w:val="594A6C7531304B50AC7CBE09308AF6DD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3553D9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3553D9">
                  <w:rPr>
                    <w:rStyle w:val="PlaceholderText"/>
                    <w:sz w:val="20"/>
                  </w:rPr>
                  <w:t xml:space="preserve">       </w:t>
                </w:r>
                <w:r w:rsidR="003553D9" w:rsidRPr="00AC2352">
                  <w:rPr>
                    <w:sz w:val="20"/>
                  </w:rPr>
                  <w:t xml:space="preserve">  </w:t>
                </w:r>
                <w:r w:rsidR="003553D9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360" w:type="dxa"/>
            <w:tcBorders>
              <w:top w:val="single" w:sz="4" w:space="0" w:color="8A8A8A" w:themeColor="accent6"/>
              <w:left w:val="single" w:sz="4" w:space="0" w:color="8A8A8A" w:themeColor="accent6"/>
              <w:bottom w:val="single" w:sz="4" w:space="0" w:color="8A8A8A" w:themeColor="accent6"/>
              <w:right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7976D4EF" w14:textId="103DB483" w:rsidR="00F3016F" w:rsidRPr="00930A20" w:rsidRDefault="00C167BF" w:rsidP="00D41418">
            <w:pPr>
              <w:ind w:left="-134"/>
              <w:rPr>
                <w:b/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-722665039"/>
                <w:placeholder>
                  <w:docPart w:val="C81DDC3FAE1C46D0A5E1D46C9665D9BC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3553D9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3553D9">
                  <w:rPr>
                    <w:rStyle w:val="PlaceholderText"/>
                    <w:sz w:val="20"/>
                  </w:rPr>
                  <w:t xml:space="preserve">       </w:t>
                </w:r>
                <w:r w:rsidR="003553D9" w:rsidRPr="00AC2352">
                  <w:rPr>
                    <w:sz w:val="20"/>
                  </w:rPr>
                  <w:t xml:space="preserve">  </w:t>
                </w:r>
                <w:r w:rsidR="003553D9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170" w:type="dxa"/>
            <w:tcBorders>
              <w:top w:val="single" w:sz="4" w:space="0" w:color="8A8A8A" w:themeColor="accent6"/>
              <w:left w:val="single" w:sz="4" w:space="0" w:color="8A8A8A" w:themeColor="accent6"/>
              <w:bottom w:val="single" w:sz="4" w:space="0" w:color="8A8A8A" w:themeColor="accent6"/>
              <w:right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5ED3D7DF" w14:textId="0DD8B25A" w:rsidR="00F3016F" w:rsidRPr="00930A20" w:rsidRDefault="00C167BF" w:rsidP="00D41418">
            <w:pPr>
              <w:ind w:left="-149"/>
              <w:rPr>
                <w:b/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-1951458013"/>
                <w:placeholder>
                  <w:docPart w:val="297AF6AF8F36401EA705F1DFC119C08A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3553D9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3553D9">
                  <w:rPr>
                    <w:rStyle w:val="PlaceholderText"/>
                    <w:sz w:val="20"/>
                  </w:rPr>
                  <w:t xml:space="preserve">       </w:t>
                </w:r>
                <w:r w:rsidR="003553D9" w:rsidRPr="00AC2352">
                  <w:rPr>
                    <w:sz w:val="20"/>
                  </w:rPr>
                  <w:t xml:space="preserve">  </w:t>
                </w:r>
                <w:r w:rsidR="003553D9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170" w:type="dxa"/>
            <w:tcBorders>
              <w:top w:val="single" w:sz="4" w:space="0" w:color="8A8A8A" w:themeColor="accent6"/>
              <w:left w:val="single" w:sz="4" w:space="0" w:color="8A8A8A" w:themeColor="accent6"/>
              <w:bottom w:val="single" w:sz="4" w:space="0" w:color="8A8A8A" w:themeColor="accent6"/>
              <w:right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000D7A61" w14:textId="42A3EE2A" w:rsidR="00F3016F" w:rsidRPr="00F35E92" w:rsidRDefault="00C167BF" w:rsidP="00D41418">
            <w:pPr>
              <w:ind w:left="-149"/>
              <w:rPr>
                <w:bCs/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514574800"/>
                <w:placeholder>
                  <w:docPart w:val="B104B986E9044BDAB5C3E87CACC7B6E6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3553D9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3553D9">
                  <w:rPr>
                    <w:rStyle w:val="PlaceholderText"/>
                    <w:sz w:val="20"/>
                  </w:rPr>
                  <w:t xml:space="preserve">       </w:t>
                </w:r>
                <w:r w:rsidR="003553D9" w:rsidRPr="00AC2352">
                  <w:rPr>
                    <w:sz w:val="20"/>
                  </w:rPr>
                  <w:t xml:space="preserve">  </w:t>
                </w:r>
                <w:r w:rsidR="003553D9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171" w:type="dxa"/>
            <w:tcBorders>
              <w:top w:val="single" w:sz="4" w:space="0" w:color="8A8A8A" w:themeColor="accent6"/>
              <w:left w:val="single" w:sz="4" w:space="0" w:color="8A8A8A" w:themeColor="accent6"/>
              <w:bottom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201C9217" w14:textId="520BEEEC" w:rsidR="00F3016F" w:rsidRPr="00930A20" w:rsidRDefault="00C167BF" w:rsidP="00D41418">
            <w:pPr>
              <w:ind w:left="-164"/>
              <w:rPr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399794512"/>
                <w:placeholder>
                  <w:docPart w:val="2C20632C4ADA4B01ACDF3482318D91B4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3553D9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3553D9">
                  <w:rPr>
                    <w:rStyle w:val="PlaceholderText"/>
                    <w:sz w:val="20"/>
                  </w:rPr>
                  <w:t xml:space="preserve">       </w:t>
                </w:r>
                <w:r w:rsidR="003553D9" w:rsidRPr="00AC2352">
                  <w:rPr>
                    <w:sz w:val="20"/>
                  </w:rPr>
                  <w:t xml:space="preserve">  </w:t>
                </w:r>
                <w:r w:rsidR="003553D9">
                  <w:rPr>
                    <w:sz w:val="20"/>
                  </w:rPr>
                  <w:t xml:space="preserve">           </w:t>
                </w:r>
              </w:sdtContent>
            </w:sdt>
          </w:p>
        </w:tc>
      </w:tr>
      <w:tr w:rsidR="00F3016F" w:rsidRPr="00930A20" w14:paraId="15CB802E" w14:textId="77777777" w:rsidTr="0071579A">
        <w:trPr>
          <w:trHeight w:hRule="exact" w:val="446"/>
        </w:trPr>
        <w:tc>
          <w:tcPr>
            <w:tcW w:w="1980" w:type="dxa"/>
            <w:tcBorders>
              <w:top w:val="single" w:sz="4" w:space="0" w:color="8A8A8A" w:themeColor="accent6"/>
              <w:bottom w:val="single" w:sz="4" w:space="0" w:color="8A8A8A" w:themeColor="accent6"/>
              <w:right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11876047" w14:textId="650A3820" w:rsidR="00F3016F" w:rsidRPr="00930A20" w:rsidRDefault="00C167BF" w:rsidP="003553D9">
            <w:pPr>
              <w:ind w:left="-120"/>
              <w:rPr>
                <w:b/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-1185973832"/>
                <w:placeholder>
                  <w:docPart w:val="CE22ABB4F77E492599CB0C9D9788242A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71579A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71579A">
                  <w:rPr>
                    <w:rStyle w:val="PlaceholderText"/>
                    <w:sz w:val="20"/>
                  </w:rPr>
                  <w:t xml:space="preserve">       </w:t>
                </w:r>
                <w:r w:rsidR="0071579A" w:rsidRPr="00AC2352">
                  <w:rPr>
                    <w:sz w:val="20"/>
                  </w:rPr>
                  <w:t xml:space="preserve">  </w:t>
                </w:r>
                <w:r w:rsidR="0071579A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360" w:type="dxa"/>
            <w:tcBorders>
              <w:top w:val="single" w:sz="4" w:space="0" w:color="8A8A8A" w:themeColor="accent6"/>
              <w:left w:val="single" w:sz="4" w:space="0" w:color="8A8A8A" w:themeColor="accent6"/>
              <w:bottom w:val="single" w:sz="4" w:space="0" w:color="8A8A8A" w:themeColor="accent6"/>
              <w:right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11853EC4" w14:textId="591E9434" w:rsidR="00F3016F" w:rsidRPr="00930A20" w:rsidRDefault="00C167BF" w:rsidP="00D41418">
            <w:pPr>
              <w:ind w:left="-134"/>
              <w:rPr>
                <w:b/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1798649863"/>
                <w:placeholder>
                  <w:docPart w:val="38C4A22762764A8781A508A0DE09AA11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3553D9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3553D9">
                  <w:rPr>
                    <w:rStyle w:val="PlaceholderText"/>
                    <w:sz w:val="20"/>
                  </w:rPr>
                  <w:t xml:space="preserve">       </w:t>
                </w:r>
                <w:r w:rsidR="003553D9" w:rsidRPr="00AC2352">
                  <w:rPr>
                    <w:sz w:val="20"/>
                  </w:rPr>
                  <w:t xml:space="preserve">  </w:t>
                </w:r>
                <w:r w:rsidR="003553D9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170" w:type="dxa"/>
            <w:tcBorders>
              <w:top w:val="single" w:sz="4" w:space="0" w:color="8A8A8A" w:themeColor="accent6"/>
              <w:left w:val="single" w:sz="4" w:space="0" w:color="8A8A8A" w:themeColor="accent6"/>
              <w:bottom w:val="single" w:sz="4" w:space="0" w:color="8A8A8A" w:themeColor="accent6"/>
              <w:right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3FC5ADCF" w14:textId="66DFCD36" w:rsidR="00F3016F" w:rsidRPr="00930A20" w:rsidRDefault="00C167BF" w:rsidP="00D41418">
            <w:pPr>
              <w:ind w:left="-149"/>
              <w:rPr>
                <w:b/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-2046129575"/>
                <w:placeholder>
                  <w:docPart w:val="327FCA82AD9545029A4A626BD70D7763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3553D9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3553D9">
                  <w:rPr>
                    <w:rStyle w:val="PlaceholderText"/>
                    <w:sz w:val="20"/>
                  </w:rPr>
                  <w:t xml:space="preserve">       </w:t>
                </w:r>
                <w:r w:rsidR="003553D9" w:rsidRPr="00AC2352">
                  <w:rPr>
                    <w:sz w:val="20"/>
                  </w:rPr>
                  <w:t xml:space="preserve">  </w:t>
                </w:r>
                <w:r w:rsidR="003553D9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170" w:type="dxa"/>
            <w:tcBorders>
              <w:top w:val="single" w:sz="4" w:space="0" w:color="8A8A8A" w:themeColor="accent6"/>
              <w:left w:val="single" w:sz="4" w:space="0" w:color="8A8A8A" w:themeColor="accent6"/>
              <w:bottom w:val="single" w:sz="4" w:space="0" w:color="8A8A8A" w:themeColor="accent6"/>
              <w:right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1DA9B86A" w14:textId="17F0A8DB" w:rsidR="00F3016F" w:rsidRPr="00930A20" w:rsidRDefault="00C167BF" w:rsidP="00D41418">
            <w:pPr>
              <w:ind w:left="-149"/>
              <w:rPr>
                <w:b/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-964893209"/>
                <w:placeholder>
                  <w:docPart w:val="FA2A64CBB5AB4362BE1C99DB488A78D5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3553D9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3553D9">
                  <w:rPr>
                    <w:rStyle w:val="PlaceholderText"/>
                    <w:sz w:val="20"/>
                  </w:rPr>
                  <w:t xml:space="preserve">       </w:t>
                </w:r>
                <w:r w:rsidR="003553D9" w:rsidRPr="00AC2352">
                  <w:rPr>
                    <w:sz w:val="20"/>
                  </w:rPr>
                  <w:t xml:space="preserve">  </w:t>
                </w:r>
                <w:r w:rsidR="003553D9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171" w:type="dxa"/>
            <w:tcBorders>
              <w:top w:val="single" w:sz="4" w:space="0" w:color="8A8A8A" w:themeColor="accent6"/>
              <w:left w:val="single" w:sz="4" w:space="0" w:color="8A8A8A" w:themeColor="accent6"/>
              <w:bottom w:val="single" w:sz="4" w:space="0" w:color="8A8A8A" w:themeColor="accent6"/>
            </w:tcBorders>
            <w:shd w:val="clear" w:color="auto" w:fill="FFFFFF" w:themeFill="background1"/>
            <w:vAlign w:val="center"/>
          </w:tcPr>
          <w:p w14:paraId="131488A9" w14:textId="4E4FEB2B" w:rsidR="00F3016F" w:rsidRPr="00930A20" w:rsidRDefault="00C167BF" w:rsidP="00D41418">
            <w:pPr>
              <w:ind w:left="-164"/>
              <w:rPr>
                <w:sz w:val="20"/>
              </w:rPr>
            </w:pPr>
            <w:sdt>
              <w:sdtPr>
                <w:rPr>
                  <w:rStyle w:val="Style3"/>
                </w:rPr>
                <w:tag w:val="Blank"/>
                <w:id w:val="295186891"/>
                <w:placeholder>
                  <w:docPart w:val="5A2F5E077C4243828D59A88FA03C9F5A"/>
                </w:placeholder>
                <w:showingPlcHdr/>
                <w:text/>
              </w:sdtPr>
              <w:sdtEndPr>
                <w:rPr>
                  <w:rStyle w:val="DefaultParagraphFont"/>
                </w:rPr>
              </w:sdtEndPr>
              <w:sdtContent>
                <w:r w:rsidR="00025F1D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025F1D">
                  <w:rPr>
                    <w:rStyle w:val="PlaceholderText"/>
                    <w:sz w:val="20"/>
                  </w:rPr>
                  <w:t xml:space="preserve">       </w:t>
                </w:r>
                <w:r w:rsidR="00025F1D" w:rsidRPr="00AC2352">
                  <w:rPr>
                    <w:sz w:val="20"/>
                  </w:rPr>
                  <w:t xml:space="preserve">  </w:t>
                </w:r>
                <w:r w:rsidR="00025F1D">
                  <w:rPr>
                    <w:sz w:val="20"/>
                  </w:rPr>
                  <w:t xml:space="preserve">           </w:t>
                </w:r>
              </w:sdtContent>
            </w:sdt>
          </w:p>
        </w:tc>
      </w:tr>
      <w:tr w:rsidR="00F3016F" w:rsidRPr="00930A20" w14:paraId="2988434C" w14:textId="77777777" w:rsidTr="0080706F">
        <w:trPr>
          <w:cantSplit/>
          <w:trHeight w:hRule="exact" w:val="1152"/>
        </w:trPr>
        <w:sdt>
          <w:sdtPr>
            <w:rPr>
              <w:rStyle w:val="Style2"/>
            </w:rPr>
            <w:alias w:val="Notes"/>
            <w:id w:val="-503970865"/>
            <w:placeholder>
              <w:docPart w:val="69F7D736659A4ED6A6CFE44B562B651E"/>
            </w:placeholder>
            <w:showingPlcHdr/>
          </w:sdtPr>
          <w:sdtEndPr>
            <w:rPr>
              <w:rStyle w:val="Style2"/>
            </w:rPr>
          </w:sdtEndPr>
          <w:sdtContent>
            <w:tc>
              <w:tcPr>
                <w:tcW w:w="10851" w:type="dxa"/>
                <w:gridSpan w:val="5"/>
                <w:tcBorders>
                  <w:top w:val="single" w:sz="4" w:space="0" w:color="8A8A8A" w:themeColor="accent6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14:paraId="46F7BFDC" w14:textId="1FD4269A" w:rsidR="00F3016F" w:rsidRPr="0080706F" w:rsidRDefault="0071579A" w:rsidP="0080706F">
                <w:pPr>
                  <w:rPr>
                    <w:sz w:val="16"/>
                  </w:rPr>
                </w:pPr>
                <w:r>
                  <w:rPr>
                    <w:rStyle w:val="Style2"/>
                  </w:rPr>
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</w:tbl>
    <w:p w14:paraId="3B0134CF" w14:textId="77777777" w:rsidR="00F3016F" w:rsidRPr="00A8643C" w:rsidRDefault="00F3016F" w:rsidP="00F3016F">
      <w:pPr>
        <w:pStyle w:val="pf0"/>
        <w:spacing w:before="40" w:beforeAutospacing="0" w:after="0" w:afterAutospacing="0"/>
        <w:rPr>
          <w:rStyle w:val="cf01"/>
          <w:sz w:val="15"/>
          <w:szCs w:val="15"/>
        </w:rPr>
      </w:pPr>
      <w:r w:rsidRPr="00A8643C">
        <w:rPr>
          <w:rStyle w:val="cf01"/>
          <w:sz w:val="15"/>
          <w:szCs w:val="15"/>
        </w:rPr>
        <w:t xml:space="preserve">*If the person does not have paid employment, enter one of the following titles for Occupation: 'retired', 'unemployed', 'homemaker', 'volunteer', 'student', 'child', or 'did not work'. And enter 'none' for industry. Do not leave blank. Or enter 'unknown' for occupation if not known. Also enter 'unknown' for industry if not known. </w:t>
      </w:r>
    </w:p>
    <w:p w14:paraId="3853C9B5" w14:textId="77777777" w:rsidR="00F3016F" w:rsidRPr="00A8643C" w:rsidRDefault="00F3016F" w:rsidP="00F3016F">
      <w:pPr>
        <w:pStyle w:val="pf0"/>
        <w:spacing w:before="40" w:beforeAutospacing="0" w:after="0" w:afterAutospacing="0"/>
        <w:rPr>
          <w:rStyle w:val="cf01"/>
          <w:sz w:val="15"/>
          <w:szCs w:val="15"/>
        </w:rPr>
        <w:sectPr w:rsidR="00F3016F" w:rsidRPr="00A8643C" w:rsidSect="00F3016F">
          <w:headerReference w:type="default" r:id="rId12"/>
          <w:footerReference w:type="default" r:id="rId13"/>
          <w:headerReference w:type="first" r:id="rId14"/>
          <w:footerReference w:type="first" r:id="rId15"/>
          <w:pgSz w:w="12240" w:h="15840"/>
          <w:pgMar w:top="360" w:right="720" w:bottom="720" w:left="720" w:header="360" w:footer="360" w:gutter="0"/>
          <w:cols w:space="708"/>
          <w:titlePg/>
          <w:docGrid w:linePitch="360"/>
        </w:sectPr>
      </w:pPr>
      <w:r w:rsidRPr="00A8643C">
        <w:rPr>
          <w:rStyle w:val="cf01"/>
          <w:sz w:val="15"/>
          <w:szCs w:val="15"/>
        </w:rPr>
        <w:t>^If employer information is not available, please enter 'Unknown' or 'Unwilling to Provide'.</w:t>
      </w:r>
    </w:p>
    <w:p w14:paraId="67F01041" w14:textId="22C0000D" w:rsidR="0029270B" w:rsidRDefault="0029270B" w:rsidP="00A8643C">
      <w:pPr>
        <w:pStyle w:val="Heading1"/>
        <w:spacing w:before="0"/>
        <w:rPr>
          <w:rFonts w:ascii="Aptos" w:hAnsi="Aptos"/>
        </w:rPr>
      </w:pPr>
      <w:r>
        <w:rPr>
          <w:rFonts w:ascii="Aptos" w:hAnsi="Aptos"/>
        </w:rPr>
        <w:lastRenderedPageBreak/>
        <w:t>Contact Tracing</w:t>
      </w:r>
    </w:p>
    <w:p w14:paraId="47DFDCE7" w14:textId="5B2922ED" w:rsidR="006E7B09" w:rsidRDefault="00291CB9" w:rsidP="00B634D1">
      <w:pPr>
        <w:tabs>
          <w:tab w:val="left" w:pos="2490"/>
          <w:tab w:val="left" w:pos="4740"/>
        </w:tabs>
        <w:spacing w:after="0"/>
        <w:rPr>
          <w:color w:val="1F497D" w:themeColor="text2"/>
          <w:sz w:val="20"/>
        </w:rPr>
      </w:pPr>
      <w:r w:rsidRPr="006E7B09">
        <w:rPr>
          <w:color w:val="1F497D" w:themeColor="text2"/>
          <w:sz w:val="20"/>
        </w:rPr>
        <w:t>List close contacts identified during the case</w:t>
      </w:r>
      <w:r w:rsidR="00EE7810" w:rsidRPr="006E7B09">
        <w:rPr>
          <w:color w:val="1F497D" w:themeColor="text2"/>
          <w:sz w:val="20"/>
        </w:rPr>
        <w:t>’</w:t>
      </w:r>
      <w:r w:rsidRPr="006E7B09">
        <w:rPr>
          <w:color w:val="1F497D" w:themeColor="text2"/>
          <w:sz w:val="20"/>
        </w:rPr>
        <w:t xml:space="preserve">s infectious period (2 days before rash onset until rash has crusted/no new lesions form). </w:t>
      </w:r>
      <w:r w:rsidR="006E7B09" w:rsidRPr="006E7B09">
        <w:rPr>
          <w:color w:val="1F497D" w:themeColor="text2"/>
          <w:sz w:val="20"/>
        </w:rPr>
        <w:t>Refer identified exposed close contacts to their primary medical provider for follow up and evaluation for PEP (regardless of chickenpox immunization status).</w:t>
      </w:r>
    </w:p>
    <w:p w14:paraId="2E990CCC" w14:textId="3B3C5FDA" w:rsidR="00910B1B" w:rsidRPr="006E7B09" w:rsidRDefault="00910B1B" w:rsidP="00B634D1">
      <w:pPr>
        <w:tabs>
          <w:tab w:val="left" w:pos="2490"/>
          <w:tab w:val="left" w:pos="4740"/>
        </w:tabs>
        <w:spacing w:after="0"/>
        <w:rPr>
          <w:color w:val="1F497D" w:themeColor="text2"/>
          <w:sz w:val="20"/>
        </w:rPr>
      </w:pPr>
      <w:r w:rsidRPr="00910B1B">
        <w:rPr>
          <w:color w:val="1F497D" w:themeColor="text2"/>
          <w:sz w:val="20"/>
        </w:rPr>
        <w:t>I</w:t>
      </w:r>
      <w:r>
        <w:rPr>
          <w:color w:val="1F497D" w:themeColor="text2"/>
          <w:sz w:val="20"/>
        </w:rPr>
        <w:t>f</w:t>
      </w:r>
      <w:r w:rsidRPr="00910B1B">
        <w:rPr>
          <w:color w:val="1F497D" w:themeColor="text2"/>
          <w:sz w:val="20"/>
        </w:rPr>
        <w:t xml:space="preserve"> </w:t>
      </w:r>
      <w:r w:rsidR="00E332A3">
        <w:rPr>
          <w:color w:val="1F497D" w:themeColor="text2"/>
          <w:sz w:val="20"/>
        </w:rPr>
        <w:t xml:space="preserve">contact is a healthcare worker or </w:t>
      </w:r>
      <w:r w:rsidRPr="00910B1B">
        <w:rPr>
          <w:color w:val="1F497D" w:themeColor="text2"/>
          <w:sz w:val="20"/>
        </w:rPr>
        <w:t>exposures occur in</w:t>
      </w:r>
      <w:r w:rsidR="00E332A3">
        <w:rPr>
          <w:color w:val="1F497D" w:themeColor="text2"/>
          <w:sz w:val="20"/>
        </w:rPr>
        <w:t xml:space="preserve"> a</w:t>
      </w:r>
      <w:r w:rsidRPr="00910B1B">
        <w:rPr>
          <w:color w:val="1F497D" w:themeColor="text2"/>
          <w:sz w:val="20"/>
        </w:rPr>
        <w:t xml:space="preserve"> </w:t>
      </w:r>
      <w:r>
        <w:rPr>
          <w:color w:val="1F497D" w:themeColor="text2"/>
          <w:sz w:val="20"/>
        </w:rPr>
        <w:t>healthcare facili</w:t>
      </w:r>
      <w:r w:rsidR="00E332A3">
        <w:rPr>
          <w:color w:val="1F497D" w:themeColor="text2"/>
          <w:sz w:val="20"/>
        </w:rPr>
        <w:t>ty</w:t>
      </w:r>
      <w:r w:rsidRPr="00910B1B">
        <w:rPr>
          <w:color w:val="1F497D" w:themeColor="text2"/>
          <w:sz w:val="20"/>
        </w:rPr>
        <w:t xml:space="preserve"> or other </w:t>
      </w:r>
      <w:r w:rsidR="00DB6DD9" w:rsidRPr="00910B1B">
        <w:rPr>
          <w:color w:val="1F497D" w:themeColor="text2"/>
          <w:sz w:val="20"/>
        </w:rPr>
        <w:t>high-risk</w:t>
      </w:r>
      <w:r w:rsidRPr="00910B1B">
        <w:rPr>
          <w:color w:val="1F497D" w:themeColor="text2"/>
          <w:sz w:val="20"/>
        </w:rPr>
        <w:t xml:space="preserve"> setting</w:t>
      </w:r>
      <w:r w:rsidR="005E6089">
        <w:rPr>
          <w:color w:val="1F497D" w:themeColor="text2"/>
          <w:sz w:val="20"/>
        </w:rPr>
        <w:t>,</w:t>
      </w:r>
      <w:r w:rsidRPr="00910B1B">
        <w:rPr>
          <w:color w:val="1F497D" w:themeColor="text2"/>
          <w:sz w:val="20"/>
        </w:rPr>
        <w:t xml:space="preserve"> refer to </w:t>
      </w:r>
      <w:r w:rsidR="00E332A3">
        <w:rPr>
          <w:color w:val="1F497D" w:themeColor="text2"/>
          <w:sz w:val="20"/>
        </w:rPr>
        <w:t xml:space="preserve">the </w:t>
      </w:r>
      <w:hyperlink r:id="rId16" w:history="1">
        <w:r w:rsidR="00E332A3" w:rsidRPr="00C34541">
          <w:rPr>
            <w:rStyle w:val="Hyperlink"/>
            <w:sz w:val="20"/>
          </w:rPr>
          <w:t xml:space="preserve">varicella </w:t>
        </w:r>
        <w:r w:rsidRPr="00C34541">
          <w:rPr>
            <w:rStyle w:val="Hyperlink"/>
            <w:sz w:val="20"/>
          </w:rPr>
          <w:t>disease chapter</w:t>
        </w:r>
      </w:hyperlink>
      <w:r w:rsidR="00C34541">
        <w:rPr>
          <w:color w:val="1F497D" w:themeColor="text2"/>
          <w:sz w:val="20"/>
        </w:rPr>
        <w:t>.</w:t>
      </w:r>
    </w:p>
    <w:tbl>
      <w:tblPr>
        <w:tblpPr w:leftFromText="180" w:rightFromText="180" w:vertAnchor="text" w:horzAnchor="margin" w:tblpXSpec="center" w:tblpY="54"/>
        <w:tblW w:w="0" w:type="auto"/>
        <w:tblLook w:val="0600" w:firstRow="0" w:lastRow="0" w:firstColumn="0" w:lastColumn="0" w:noHBand="1" w:noVBand="1"/>
      </w:tblPr>
      <w:tblGrid>
        <w:gridCol w:w="2065"/>
        <w:gridCol w:w="3150"/>
        <w:gridCol w:w="993"/>
        <w:gridCol w:w="3690"/>
      </w:tblGrid>
      <w:tr w:rsidR="005C78A5" w:rsidRPr="009C3EAF" w14:paraId="78982335" w14:textId="77777777" w:rsidTr="0080706F">
        <w:trPr>
          <w:trHeight w:hRule="exact" w:val="432"/>
        </w:trPr>
        <w:tc>
          <w:tcPr>
            <w:tcW w:w="2065" w:type="dxa"/>
            <w:vAlign w:val="center"/>
          </w:tcPr>
          <w:p w14:paraId="673A3C8C" w14:textId="53B19B3E" w:rsidR="005C78A5" w:rsidRPr="00A8643C" w:rsidRDefault="005C78A5" w:rsidP="00663169">
            <w:pPr>
              <w:pStyle w:val="NoSpacing"/>
              <w:rPr>
                <w:b/>
                <w:bCs/>
                <w:sz w:val="21"/>
                <w:szCs w:val="21"/>
              </w:rPr>
            </w:pPr>
            <w:r w:rsidRPr="00A8643C">
              <w:rPr>
                <w:b/>
                <w:bCs/>
                <w:sz w:val="21"/>
                <w:szCs w:val="21"/>
              </w:rPr>
              <w:t>Infectious period:</w:t>
            </w:r>
          </w:p>
        </w:tc>
        <w:sdt>
          <w:sdtPr>
            <w:id w:val="-1964651105"/>
            <w:placeholder>
              <w:docPart w:val="F143C8456D0C45AE900D70E4D104FF71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150" w:type="dxa"/>
                <w:shd w:val="clear" w:color="auto" w:fill="FFFFFF" w:themeFill="background1"/>
                <w:vAlign w:val="center"/>
              </w:tcPr>
              <w:p w14:paraId="5730B092" w14:textId="4BCCAE4A" w:rsidR="005C78A5" w:rsidRPr="009C3EAF" w:rsidRDefault="00025F1D" w:rsidP="0080706F">
                <w:pPr>
                  <w:pStyle w:val="NoSpacing"/>
                  <w:jc w:val="center"/>
                </w:pPr>
                <w:r>
                  <w:t xml:space="preserve">                            </w:t>
                </w:r>
              </w:p>
            </w:tc>
          </w:sdtContent>
        </w:sdt>
        <w:tc>
          <w:tcPr>
            <w:tcW w:w="720" w:type="dxa"/>
            <w:vAlign w:val="center"/>
          </w:tcPr>
          <w:p w14:paraId="54CED434" w14:textId="77CCA286" w:rsidR="005C78A5" w:rsidRPr="00A8643C" w:rsidRDefault="005C78A5" w:rsidP="00663169">
            <w:pPr>
              <w:pStyle w:val="NoSpacing"/>
              <w:jc w:val="center"/>
              <w:rPr>
                <w:b/>
                <w:bCs/>
                <w:sz w:val="21"/>
                <w:szCs w:val="21"/>
              </w:rPr>
            </w:pPr>
            <w:r w:rsidRPr="00A8643C">
              <w:rPr>
                <w:b/>
                <w:bCs/>
                <w:sz w:val="21"/>
                <w:szCs w:val="21"/>
              </w:rPr>
              <w:t>T</w:t>
            </w:r>
            <w:r w:rsidR="00A8643C" w:rsidRPr="00A8643C">
              <w:rPr>
                <w:b/>
                <w:bCs/>
                <w:sz w:val="21"/>
                <w:szCs w:val="21"/>
              </w:rPr>
              <w:t>hrough</w:t>
            </w:r>
          </w:p>
        </w:tc>
        <w:sdt>
          <w:sdtPr>
            <w:id w:val="455531489"/>
            <w:placeholder>
              <w:docPart w:val="B461F67C4E7046F29E562C4D9950396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690" w:type="dxa"/>
                <w:shd w:val="clear" w:color="auto" w:fill="FFFFFF" w:themeFill="background1"/>
                <w:vAlign w:val="center"/>
              </w:tcPr>
              <w:p w14:paraId="1DAFB3F9" w14:textId="7097DDA1" w:rsidR="005C78A5" w:rsidRPr="009C3EAF" w:rsidRDefault="00025F1D" w:rsidP="0080706F">
                <w:pPr>
                  <w:pStyle w:val="NoSpacing"/>
                  <w:jc w:val="center"/>
                </w:pPr>
                <w:r>
                  <w:rPr>
                    <w:rStyle w:val="PlaceholderText"/>
                  </w:rPr>
                  <w:t xml:space="preserve">                                  </w:t>
                </w:r>
              </w:p>
            </w:tc>
          </w:sdtContent>
        </w:sdt>
      </w:tr>
      <w:tr w:rsidR="005C78A5" w:rsidRPr="00663169" w14:paraId="748A7A91" w14:textId="77777777" w:rsidTr="00695246">
        <w:trPr>
          <w:trHeight w:val="426"/>
        </w:trPr>
        <w:tc>
          <w:tcPr>
            <w:tcW w:w="2065" w:type="dxa"/>
          </w:tcPr>
          <w:p w14:paraId="7F8B9A97" w14:textId="672932DA" w:rsidR="005C78A5" w:rsidRPr="00663169" w:rsidRDefault="005C78A5" w:rsidP="00663169">
            <w:pPr>
              <w:pStyle w:val="NoSpacing"/>
              <w:jc w:val="center"/>
              <w:rPr>
                <w:szCs w:val="18"/>
              </w:rPr>
            </w:pPr>
          </w:p>
        </w:tc>
        <w:tc>
          <w:tcPr>
            <w:tcW w:w="3150" w:type="dxa"/>
          </w:tcPr>
          <w:p w14:paraId="29B69A41" w14:textId="4C5AE116" w:rsidR="005C78A5" w:rsidRPr="00663169" w:rsidRDefault="003F5349" w:rsidP="00663169">
            <w:pPr>
              <w:pStyle w:val="Field"/>
              <w:jc w:val="center"/>
              <w:rPr>
                <w:sz w:val="18"/>
                <w:szCs w:val="18"/>
              </w:rPr>
            </w:pPr>
            <w:r w:rsidRPr="00663169">
              <w:rPr>
                <w:sz w:val="18"/>
                <w:szCs w:val="18"/>
              </w:rPr>
              <w:t>Two days before rash onset</w:t>
            </w:r>
          </w:p>
        </w:tc>
        <w:tc>
          <w:tcPr>
            <w:tcW w:w="720" w:type="dxa"/>
          </w:tcPr>
          <w:p w14:paraId="3E5BAC07" w14:textId="77777777" w:rsidR="005C78A5" w:rsidRPr="00663169" w:rsidRDefault="005C78A5" w:rsidP="00663169">
            <w:pPr>
              <w:pStyle w:val="NoSpacing"/>
              <w:jc w:val="center"/>
              <w:rPr>
                <w:szCs w:val="18"/>
              </w:rPr>
            </w:pPr>
          </w:p>
        </w:tc>
        <w:tc>
          <w:tcPr>
            <w:tcW w:w="3690" w:type="dxa"/>
          </w:tcPr>
          <w:p w14:paraId="5DE3503F" w14:textId="5372A8E4" w:rsidR="005C78A5" w:rsidRPr="00663169" w:rsidRDefault="00E55FA8" w:rsidP="00663169">
            <w:pPr>
              <w:pStyle w:val="Field"/>
              <w:jc w:val="center"/>
              <w:rPr>
                <w:sz w:val="18"/>
                <w:szCs w:val="18"/>
              </w:rPr>
            </w:pPr>
            <w:r w:rsidRPr="00663169">
              <w:rPr>
                <w:sz w:val="18"/>
                <w:szCs w:val="18"/>
              </w:rPr>
              <w:t>Date rash completely crusted, or no new lesions appear</w:t>
            </w:r>
          </w:p>
        </w:tc>
      </w:tr>
    </w:tbl>
    <w:p w14:paraId="47298094" w14:textId="77777777" w:rsidR="00AF42F9" w:rsidRDefault="00AF42F9" w:rsidP="00C15CD7">
      <w:pPr>
        <w:tabs>
          <w:tab w:val="left" w:pos="2490"/>
          <w:tab w:val="left" w:pos="4740"/>
        </w:tabs>
        <w:rPr>
          <w:color w:val="1F497D" w:themeColor="text2"/>
        </w:rPr>
      </w:pPr>
    </w:p>
    <w:p w14:paraId="61BA7F42" w14:textId="3DAE88ED" w:rsidR="009E357C" w:rsidRDefault="009E357C" w:rsidP="00C15CD7">
      <w:pPr>
        <w:tabs>
          <w:tab w:val="left" w:pos="2490"/>
          <w:tab w:val="left" w:pos="4740"/>
        </w:tabs>
        <w:rPr>
          <w:color w:val="1F497D" w:themeColor="text2"/>
        </w:rPr>
      </w:pPr>
    </w:p>
    <w:tbl>
      <w:tblPr>
        <w:tblW w:w="15030" w:type="dxa"/>
        <w:tblInd w:w="-275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ayout w:type="fixed"/>
        <w:tblLook w:val="0600" w:firstRow="0" w:lastRow="0" w:firstColumn="0" w:lastColumn="0" w:noHBand="1" w:noVBand="1"/>
      </w:tblPr>
      <w:tblGrid>
        <w:gridCol w:w="1710"/>
        <w:gridCol w:w="1260"/>
        <w:gridCol w:w="1080"/>
        <w:gridCol w:w="1080"/>
        <w:gridCol w:w="1350"/>
        <w:gridCol w:w="2250"/>
        <w:gridCol w:w="1800"/>
        <w:gridCol w:w="1080"/>
        <w:gridCol w:w="540"/>
        <w:gridCol w:w="540"/>
        <w:gridCol w:w="2340"/>
      </w:tblGrid>
      <w:tr w:rsidR="005C2CBC" w:rsidRPr="006E7B09" w14:paraId="5D5501D0" w14:textId="2A328C9F" w:rsidTr="00453BEA">
        <w:trPr>
          <w:cantSplit/>
          <w:trHeight w:val="989"/>
          <w:tblHeader/>
        </w:trPr>
        <w:tc>
          <w:tcPr>
            <w:tcW w:w="1710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FDC0E5" w14:textId="10F5BB45" w:rsidR="00A8643C" w:rsidRPr="006E7B09" w:rsidRDefault="00A8643C" w:rsidP="006E7B09">
            <w:pPr>
              <w:spacing w:after="0"/>
              <w:jc w:val="center"/>
              <w:rPr>
                <w:b/>
                <w:bCs/>
                <w:sz w:val="19"/>
                <w:szCs w:val="19"/>
              </w:rPr>
            </w:pPr>
            <w:r w:rsidRPr="006E7B09">
              <w:rPr>
                <w:b/>
                <w:bCs/>
                <w:sz w:val="19"/>
                <w:szCs w:val="19"/>
              </w:rPr>
              <w:t>Contact’s Name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DDDD2A" w14:textId="4010675A" w:rsidR="00A8643C" w:rsidRPr="006E7B09" w:rsidRDefault="00A8643C" w:rsidP="006E7B09">
            <w:pPr>
              <w:spacing w:after="0"/>
              <w:jc w:val="center"/>
              <w:rPr>
                <w:b/>
                <w:bCs/>
                <w:sz w:val="19"/>
                <w:szCs w:val="19"/>
              </w:rPr>
            </w:pPr>
            <w:r w:rsidRPr="006E7B09">
              <w:rPr>
                <w:b/>
                <w:bCs/>
                <w:sz w:val="19"/>
                <w:szCs w:val="19"/>
              </w:rPr>
              <w:t>Relation to case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7A9B80" w14:textId="40489EB8" w:rsidR="00A8643C" w:rsidRPr="006E7B09" w:rsidRDefault="00A8643C" w:rsidP="006E7B09">
            <w:pPr>
              <w:spacing w:after="0"/>
              <w:jc w:val="center"/>
              <w:rPr>
                <w:b/>
                <w:bCs/>
                <w:sz w:val="19"/>
                <w:szCs w:val="19"/>
              </w:rPr>
            </w:pPr>
            <w:r w:rsidRPr="006E7B09">
              <w:rPr>
                <w:b/>
                <w:bCs/>
                <w:sz w:val="19"/>
                <w:szCs w:val="19"/>
              </w:rPr>
              <w:t>Exposure date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AC7875" w14:textId="0265BF1A" w:rsidR="00A8643C" w:rsidRPr="006E7B09" w:rsidRDefault="00A8643C" w:rsidP="006E7B09">
            <w:pPr>
              <w:spacing w:after="0"/>
              <w:jc w:val="center"/>
              <w:rPr>
                <w:b/>
                <w:bCs/>
                <w:sz w:val="19"/>
                <w:szCs w:val="19"/>
              </w:rPr>
            </w:pPr>
            <w:r w:rsidRPr="006E7B09">
              <w:rPr>
                <w:b/>
                <w:bCs/>
                <w:sz w:val="19"/>
                <w:szCs w:val="19"/>
              </w:rPr>
              <w:t>DOB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95FD1E" w14:textId="3171A85A" w:rsidR="00A8643C" w:rsidRPr="006E7B09" w:rsidRDefault="00A8643C" w:rsidP="006E7B09">
            <w:pPr>
              <w:spacing w:after="0"/>
              <w:jc w:val="center"/>
              <w:rPr>
                <w:b/>
                <w:bCs/>
                <w:sz w:val="19"/>
                <w:szCs w:val="19"/>
              </w:rPr>
            </w:pPr>
            <w:r w:rsidRPr="006E7B09">
              <w:rPr>
                <w:b/>
                <w:bCs/>
                <w:sz w:val="19"/>
                <w:szCs w:val="19"/>
              </w:rPr>
              <w:t>Phone #</w:t>
            </w: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A39D1A" w14:textId="28CCD3B2" w:rsidR="00A8643C" w:rsidRPr="006E7B09" w:rsidRDefault="00A8643C" w:rsidP="006E7B09">
            <w:pPr>
              <w:spacing w:after="0"/>
              <w:jc w:val="center"/>
              <w:rPr>
                <w:b/>
                <w:bCs/>
                <w:sz w:val="19"/>
                <w:szCs w:val="19"/>
              </w:rPr>
            </w:pPr>
            <w:r w:rsidRPr="006E7B09">
              <w:rPr>
                <w:b/>
                <w:bCs/>
                <w:sz w:val="19"/>
                <w:szCs w:val="19"/>
              </w:rPr>
              <w:t>Address</w:t>
            </w: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1C2EDB" w14:textId="134A04B7" w:rsidR="00A8643C" w:rsidRPr="006E7B09" w:rsidRDefault="00A8643C" w:rsidP="006E7B09">
            <w:pPr>
              <w:spacing w:after="0"/>
              <w:jc w:val="center"/>
              <w:rPr>
                <w:b/>
                <w:bCs/>
                <w:sz w:val="19"/>
                <w:szCs w:val="19"/>
              </w:rPr>
            </w:pPr>
            <w:r w:rsidRPr="006E7B09">
              <w:rPr>
                <w:b/>
                <w:bCs/>
                <w:sz w:val="19"/>
                <w:szCs w:val="19"/>
              </w:rPr>
              <w:t>Exposure location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56EBD6" w14:textId="6FE1AA78" w:rsidR="00A8643C" w:rsidRPr="006E7B09" w:rsidRDefault="00A8643C" w:rsidP="006E7B09">
            <w:pPr>
              <w:spacing w:after="0"/>
              <w:jc w:val="center"/>
              <w:rPr>
                <w:b/>
                <w:bCs/>
                <w:sz w:val="19"/>
                <w:szCs w:val="19"/>
              </w:rPr>
            </w:pPr>
            <w:r w:rsidRPr="006E7B09">
              <w:rPr>
                <w:b/>
                <w:bCs/>
                <w:sz w:val="19"/>
                <w:szCs w:val="19"/>
              </w:rPr>
              <w:t>Follow-up date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393E61EC" w14:textId="5A3EAA15" w:rsidR="00A8643C" w:rsidRPr="006E7B09" w:rsidRDefault="00A8643C" w:rsidP="006E7B09">
            <w:pPr>
              <w:spacing w:after="0" w:line="180" w:lineRule="auto"/>
              <w:ind w:left="115" w:right="115"/>
              <w:jc w:val="center"/>
              <w:rPr>
                <w:b/>
                <w:bCs/>
                <w:sz w:val="19"/>
                <w:szCs w:val="19"/>
              </w:rPr>
            </w:pPr>
            <w:r w:rsidRPr="006E7B09">
              <w:rPr>
                <w:b/>
                <w:bCs/>
                <w:sz w:val="19"/>
                <w:szCs w:val="19"/>
              </w:rPr>
              <w:t>Hx. of disease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6355601C" w14:textId="6B99EB8B" w:rsidR="00A8643C" w:rsidRPr="006E7B09" w:rsidRDefault="00A8643C" w:rsidP="006E7B09">
            <w:pPr>
              <w:spacing w:after="0" w:line="180" w:lineRule="auto"/>
              <w:ind w:left="115" w:right="115"/>
              <w:jc w:val="center"/>
              <w:rPr>
                <w:b/>
                <w:bCs/>
                <w:sz w:val="19"/>
                <w:szCs w:val="19"/>
              </w:rPr>
            </w:pPr>
            <w:r w:rsidRPr="006E7B09">
              <w:rPr>
                <w:b/>
                <w:bCs/>
                <w:sz w:val="19"/>
                <w:szCs w:val="19"/>
              </w:rPr>
              <w:t># VZV doses</w:t>
            </w:r>
          </w:p>
        </w:tc>
        <w:tc>
          <w:tcPr>
            <w:tcW w:w="2340" w:type="dxa"/>
            <w:tcBorders>
              <w:left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0496C87" w14:textId="2B0C6855" w:rsidR="00A8643C" w:rsidRPr="006E7B09" w:rsidRDefault="00A8643C" w:rsidP="006E7B09">
            <w:pPr>
              <w:spacing w:after="0" w:line="240" w:lineRule="auto"/>
              <w:ind w:left="115" w:right="115"/>
              <w:jc w:val="center"/>
              <w:rPr>
                <w:b/>
                <w:bCs/>
                <w:sz w:val="19"/>
                <w:szCs w:val="19"/>
              </w:rPr>
            </w:pPr>
            <w:r w:rsidRPr="006E7B09">
              <w:rPr>
                <w:b/>
                <w:bCs/>
                <w:sz w:val="19"/>
                <w:szCs w:val="19"/>
              </w:rPr>
              <w:t>Notes</w:t>
            </w:r>
          </w:p>
        </w:tc>
      </w:tr>
      <w:tr w:rsidR="006E7B09" w:rsidRPr="00A8643C" w14:paraId="2BC7B7D1" w14:textId="4BD55CCC" w:rsidTr="007408F5">
        <w:trPr>
          <w:trHeight w:hRule="exact" w:val="360"/>
        </w:trPr>
        <w:sdt>
          <w:sdtPr>
            <w:rPr>
              <w:rStyle w:val="Style2"/>
            </w:rPr>
            <w:alias w:val="Name"/>
            <w:tag w:val="Name"/>
            <w:id w:val="-1332905497"/>
            <w:placeholder>
              <w:docPart w:val="835B789A0D6F45EB9F2E789D2BCDC9ED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7"/>
              <w:szCs w:val="17"/>
            </w:rPr>
          </w:sdtEndPr>
          <w:sdtContent>
            <w:tc>
              <w:tcPr>
                <w:tcW w:w="1710" w:type="dxa"/>
                <w:tcBorders>
                  <w:right w:val="single" w:sz="4" w:space="0" w:color="auto"/>
                </w:tcBorders>
                <w:shd w:val="clear" w:color="auto" w:fill="FFFFFF" w:themeFill="background1"/>
              </w:tcPr>
              <w:p w14:paraId="0749CD12" w14:textId="112CFF1D" w:rsidR="00A8643C" w:rsidRPr="0071579A" w:rsidRDefault="0071579A" w:rsidP="002956CF">
                <w:pPr>
                  <w:spacing w:after="0" w:line="180" w:lineRule="auto"/>
                  <w:rPr>
                    <w:sz w:val="16"/>
                  </w:rPr>
                </w:pPr>
                <w:r w:rsidRPr="00ED6BA0">
                  <w:rPr>
                    <w:rStyle w:val="Style2"/>
                    <w:i/>
                    <w:iCs/>
                    <w:color w:val="808080" w:themeColor="background1" w:themeShade="80"/>
                  </w:rPr>
                  <w:t>Ex. Mary Jean Do</w:t>
                </w:r>
                <w:r>
                  <w:rPr>
                    <w:rStyle w:val="Style2"/>
                    <w:i/>
                    <w:iCs/>
                    <w:color w:val="808080" w:themeColor="background1" w:themeShade="80"/>
                  </w:rPr>
                  <w:t>e</w:t>
                </w:r>
              </w:p>
            </w:tc>
          </w:sdtContent>
        </w:sdt>
        <w:sdt>
          <w:sdtPr>
            <w:rPr>
              <w:rStyle w:val="Style2"/>
            </w:rPr>
            <w:alias w:val="Relation"/>
            <w:tag w:val="Relation"/>
            <w:id w:val="-1953621766"/>
            <w:placeholder>
              <w:docPart w:val="F7874485DBA7439DA92757FE50E374E7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7"/>
              <w:szCs w:val="17"/>
            </w:rPr>
          </w:sdtEndPr>
          <w:sdtContent>
            <w:tc>
              <w:tcPr>
                <w:tcW w:w="126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354CE4C9" w14:textId="6EA67C31" w:rsidR="00A8643C" w:rsidRPr="00A8643C" w:rsidRDefault="00A96195" w:rsidP="00D457CD">
                <w:pPr>
                  <w:spacing w:after="0" w:line="180" w:lineRule="auto"/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</w:pPr>
                <w:r w:rsidRPr="00A8643C"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  <w:t>Classma</w:t>
                </w:r>
                <w:r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  <w:t xml:space="preserve">te </w:t>
                </w:r>
              </w:p>
            </w:tc>
          </w:sdtContent>
        </w:sdt>
        <w:sdt>
          <w:sdtPr>
            <w:rPr>
              <w:rStyle w:val="Style2"/>
            </w:rPr>
            <w:alias w:val="Exposure date"/>
            <w:tag w:val="Exposure date"/>
            <w:id w:val="17746840"/>
            <w:placeholder>
              <w:docPart w:val="B59D6997671B4546A8608F02906D3595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7"/>
              <w:szCs w:val="17"/>
            </w:rPr>
          </w:sdtEndPr>
          <w:sdtContent>
            <w:tc>
              <w:tcPr>
                <w:tcW w:w="108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1F1C42A" w14:textId="40264244" w:rsidR="00A8643C" w:rsidRPr="00A8643C" w:rsidRDefault="00A96195" w:rsidP="00D457CD">
                <w:pPr>
                  <w:spacing w:after="0" w:line="180" w:lineRule="auto"/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</w:pPr>
                <w:r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  <w:t>10/24/2024</w:t>
                </w:r>
              </w:p>
            </w:tc>
          </w:sdtContent>
        </w:sdt>
        <w:sdt>
          <w:sdtPr>
            <w:rPr>
              <w:rStyle w:val="Style2"/>
            </w:rPr>
            <w:alias w:val="DOB"/>
            <w:tag w:val="DOB"/>
            <w:id w:val="-864829448"/>
            <w:lock w:val="sdtLocked"/>
            <w:placeholder>
              <w:docPart w:val="638943F2D250484FB00DA1EF962586D0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7"/>
              <w:szCs w:val="17"/>
            </w:rPr>
          </w:sdtEndPr>
          <w:sdtContent>
            <w:tc>
              <w:tcPr>
                <w:tcW w:w="108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2FF7499" w14:textId="3257C0B8" w:rsidR="00A8643C" w:rsidRPr="00A8643C" w:rsidRDefault="00A96195" w:rsidP="00D457CD">
                <w:pPr>
                  <w:spacing w:after="0" w:line="180" w:lineRule="auto"/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</w:pPr>
                <w:r w:rsidRPr="00A8643C"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  <w:t>01/01/</w:t>
                </w:r>
                <w:r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  <w:t>2020</w:t>
                </w:r>
              </w:p>
            </w:tc>
          </w:sdtContent>
        </w:sdt>
        <w:sdt>
          <w:sdtPr>
            <w:rPr>
              <w:rStyle w:val="Style2"/>
            </w:rPr>
            <w:alias w:val="Phone"/>
            <w:tag w:val="Phone"/>
            <w:id w:val="-348950744"/>
            <w:lock w:val="sdtLocked"/>
            <w:placeholder>
              <w:docPart w:val="7D45A515F3D04D438BAE4DE50AB95464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7"/>
              <w:szCs w:val="17"/>
            </w:rPr>
          </w:sdtEndPr>
          <w:sdtContent>
            <w:tc>
              <w:tcPr>
                <w:tcW w:w="135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D28D64A" w14:textId="33FABF4F" w:rsidR="00A8643C" w:rsidRPr="00A8643C" w:rsidRDefault="00A96195" w:rsidP="00D457CD">
                <w:pPr>
                  <w:spacing w:after="0" w:line="180" w:lineRule="auto"/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</w:pPr>
                <w:r w:rsidRPr="00A8643C"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  <w:t>123-456-7899</w:t>
                </w:r>
              </w:p>
            </w:tc>
          </w:sdtContent>
        </w:sdt>
        <w:sdt>
          <w:sdtPr>
            <w:rPr>
              <w:rStyle w:val="Style2"/>
            </w:rPr>
            <w:alias w:val="Address"/>
            <w:tag w:val="Address"/>
            <w:id w:val="1365091068"/>
            <w:lock w:val="sdtLocked"/>
            <w:placeholder>
              <w:docPart w:val="8C4E8D8ADB4B4F8681E8190CEA802F92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7"/>
              <w:szCs w:val="17"/>
            </w:rPr>
          </w:sdtEndPr>
          <w:sdtContent>
            <w:tc>
              <w:tcPr>
                <w:tcW w:w="225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5D90FE5" w14:textId="76F29CBD" w:rsidR="00A8643C" w:rsidRPr="00A8643C" w:rsidRDefault="00A96195" w:rsidP="00D457CD">
                <w:pPr>
                  <w:spacing w:after="0" w:line="182" w:lineRule="auto"/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</w:pPr>
                <w:r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  <w:t>123 West Rd. Trenton, NJ</w:t>
                </w:r>
              </w:p>
            </w:tc>
          </w:sdtContent>
        </w:sdt>
        <w:sdt>
          <w:sdtPr>
            <w:rPr>
              <w:rStyle w:val="Style2"/>
            </w:rPr>
            <w:alias w:val="Location"/>
            <w:tag w:val="Location"/>
            <w:id w:val="840277088"/>
            <w:lock w:val="sdtLocked"/>
            <w:placeholder>
              <w:docPart w:val="AB94586702D148B9AAB48B0B66DB8D0E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7"/>
              <w:szCs w:val="17"/>
            </w:rPr>
          </w:sdtEndPr>
          <w:sdtContent>
            <w:tc>
              <w:tcPr>
                <w:tcW w:w="180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2B1C460" w14:textId="21B659BA" w:rsidR="00A8643C" w:rsidRPr="00A8643C" w:rsidRDefault="00A96195" w:rsidP="00D457CD">
                <w:pPr>
                  <w:spacing w:after="0" w:line="180" w:lineRule="auto"/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</w:pPr>
                <w:r w:rsidRPr="00A8643C"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  <w:t>Name elementary school</w:t>
                </w:r>
                <w:r w:rsidRPr="0010584E"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Style w:val="Style2"/>
            </w:rPr>
            <w:alias w:val="Follow-up date"/>
            <w:tag w:val="Follow-up date"/>
            <w:id w:val="1606916971"/>
            <w:lock w:val="sdtLocked"/>
            <w:placeholder>
              <w:docPart w:val="4E4B89DD64D947F18A14FA034AACD987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7"/>
              <w:szCs w:val="17"/>
            </w:rPr>
          </w:sdtEndPr>
          <w:sdtContent>
            <w:tc>
              <w:tcPr>
                <w:tcW w:w="108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8F7F723" w14:textId="7F6D2444" w:rsidR="00A8643C" w:rsidRPr="00A8643C" w:rsidRDefault="00A96195" w:rsidP="00D457CD">
                <w:pPr>
                  <w:spacing w:after="0"/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</w:pPr>
                <w:r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  <w:t>11</w:t>
                </w:r>
                <w:r w:rsidRPr="009726D0"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  <w:t>/</w:t>
                </w:r>
                <w:r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  <w:t>1</w:t>
                </w:r>
                <w:r w:rsidRPr="009726D0"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  <w:t>8/</w:t>
                </w:r>
                <w:r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  <w:t>2024</w:t>
                </w:r>
              </w:p>
            </w:tc>
          </w:sdtContent>
        </w:sdt>
        <w:sdt>
          <w:sdtPr>
            <w:rPr>
              <w:rStyle w:val="Style2"/>
            </w:rPr>
            <w:alias w:val="Y/N"/>
            <w:tag w:val="Y/N"/>
            <w:id w:val="1935467702"/>
            <w:lock w:val="sdtLocked"/>
            <w:placeholder>
              <w:docPart w:val="B546168648634D41B113FA20055BE110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7"/>
              <w:szCs w:val="17"/>
            </w:rPr>
          </w:sdtEndPr>
          <w:sdtContent>
            <w:tc>
              <w:tcPr>
                <w:tcW w:w="54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8C77B82" w14:textId="144869D0" w:rsidR="00A8643C" w:rsidRPr="00A8643C" w:rsidRDefault="00A96195" w:rsidP="00347E02">
                <w:pPr>
                  <w:spacing w:after="0"/>
                  <w:jc w:val="center"/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</w:pPr>
                <w:r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  <w:t>Y/N</w:t>
                </w:r>
              </w:p>
            </w:tc>
          </w:sdtContent>
        </w:sdt>
        <w:sdt>
          <w:sdtPr>
            <w:rPr>
              <w:rStyle w:val="Style2"/>
            </w:rPr>
            <w:alias w:val="# doses"/>
            <w:tag w:val="# doses"/>
            <w:id w:val="1535155463"/>
            <w:lock w:val="sdtLocked"/>
            <w:placeholder>
              <w:docPart w:val="4AC93DCAEDD0401583069CD46804923A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7"/>
              <w:szCs w:val="17"/>
            </w:rPr>
          </w:sdtEndPr>
          <w:sdtContent>
            <w:tc>
              <w:tcPr>
                <w:tcW w:w="540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7D9DB87" w14:textId="1D4E3885" w:rsidR="00A8643C" w:rsidRPr="00A8643C" w:rsidRDefault="00A96195" w:rsidP="008C7DE8">
                <w:pPr>
                  <w:spacing w:after="0"/>
                  <w:jc w:val="center"/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</w:pPr>
                <w:r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  <w:t>2</w:t>
                </w:r>
              </w:p>
            </w:tc>
          </w:sdtContent>
        </w:sdt>
        <w:sdt>
          <w:sdtPr>
            <w:rPr>
              <w:rStyle w:val="Style2"/>
            </w:rPr>
            <w:alias w:val="Notes"/>
            <w:tag w:val="Notes"/>
            <w:id w:val="1259801434"/>
            <w:lock w:val="sdtLocked"/>
            <w:placeholder>
              <w:docPart w:val="B0EE27B36D3D4A4581BF00D466AE6A00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2"/>
              <w:szCs w:val="12"/>
            </w:rPr>
          </w:sdtEndPr>
          <w:sdtContent>
            <w:tc>
              <w:tcPr>
                <w:tcW w:w="2340" w:type="dxa"/>
                <w:tcBorders>
                  <w:left w:val="single" w:sz="4" w:space="0" w:color="auto"/>
                  <w:right w:val="nil"/>
                </w:tcBorders>
                <w:shd w:val="clear" w:color="auto" w:fill="FFFFFF" w:themeFill="background1"/>
              </w:tcPr>
              <w:p w14:paraId="5355CB5C" w14:textId="6DD53970" w:rsidR="00A8643C" w:rsidRPr="00A8643C" w:rsidRDefault="00A14585" w:rsidP="00A14585">
                <w:pPr>
                  <w:spacing w:after="0" w:line="180" w:lineRule="auto"/>
                  <w:rPr>
                    <w:i/>
                    <w:iCs/>
                    <w:color w:val="676767" w:themeColor="accent6" w:themeShade="BF"/>
                    <w:sz w:val="17"/>
                    <w:szCs w:val="17"/>
                  </w:rPr>
                </w:pPr>
                <w:r w:rsidRPr="00D457CD">
                  <w:rPr>
                    <w:rStyle w:val="PlaceholderText"/>
                    <w:i/>
                    <w:sz w:val="16"/>
                    <w:szCs w:val="16"/>
                  </w:rPr>
                  <w:t>Add any additional contact notes here.</w:t>
                </w:r>
              </w:p>
            </w:tc>
          </w:sdtContent>
        </w:sdt>
      </w:tr>
      <w:tr w:rsidR="006E7B09" w:rsidRPr="006E1CB2" w14:paraId="4908F1D6" w14:textId="1D676CAE" w:rsidTr="007408F5">
        <w:trPr>
          <w:trHeight w:hRule="exact" w:val="389"/>
        </w:trPr>
        <w:tc>
          <w:tcPr>
            <w:tcW w:w="17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E23D5B6" w14:textId="6EC0F539" w:rsidR="00A8643C" w:rsidRPr="006E1CB2" w:rsidRDefault="00C167BF" w:rsidP="006575D3">
            <w:pPr>
              <w:spacing w:after="0" w:line="180" w:lineRule="auto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593781030"/>
                <w:placeholder>
                  <w:docPart w:val="6458A39CACDC42409651B14DDC3E30D4"/>
                </w:placeholder>
                <w:showingPlcHdr/>
                <w:text w:multiLine="1"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025F1D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025F1D">
                  <w:rPr>
                    <w:rStyle w:val="PlaceholderText"/>
                    <w:sz w:val="20"/>
                  </w:rPr>
                  <w:t xml:space="preserve">       </w:t>
                </w:r>
                <w:r w:rsidR="00025F1D" w:rsidRPr="00AC2352">
                  <w:rPr>
                    <w:sz w:val="20"/>
                  </w:rPr>
                  <w:t xml:space="preserve">  </w:t>
                </w:r>
                <w:r w:rsidR="00025F1D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CA9198" w14:textId="4013DC78" w:rsidR="00A8643C" w:rsidRPr="006E1CB2" w:rsidRDefault="00C167BF" w:rsidP="00D457CD">
            <w:pPr>
              <w:spacing w:after="0" w:line="180" w:lineRule="auto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344146618"/>
                <w:placeholder>
                  <w:docPart w:val="1649318EDCA04DFFAE3463FCA88E8964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</w:t>
                </w:r>
                <w:r w:rsidR="00BE28EC">
                  <w:rPr>
                    <w:sz w:val="20"/>
                  </w:rPr>
                  <w:t xml:space="preserve">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02BF7" w14:textId="323F078E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234080508"/>
                <w:placeholder>
                  <w:docPart w:val="32975EA6F7C94DFB9A0E782D612A08AC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381F6" w14:textId="55CDD5BC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664733809"/>
                <w:placeholder>
                  <w:docPart w:val="7A8FDD40FA264B59A5DD5645A59629FA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DB566" w14:textId="2E3151E5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500127244"/>
                <w:placeholder>
                  <w:docPart w:val="8EBE536D276242468A5A84D77059ED6B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2E4FE2" w14:textId="254B2C7F" w:rsidR="00A8643C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646898423"/>
                <w:placeholder>
                  <w:docPart w:val="2320F4B0FA5A4AC3AAEAE9C08E8FE2D5"/>
                </w:placeholder>
                <w:showingPlcHdr/>
                <w:text w:multiLine="1"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025F1D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025F1D">
                  <w:rPr>
                    <w:rStyle w:val="PlaceholderText"/>
                    <w:sz w:val="20"/>
                  </w:rPr>
                  <w:t xml:space="preserve">                    </w:t>
                </w:r>
                <w:r w:rsidR="00025F1D" w:rsidRPr="00AC2352">
                  <w:rPr>
                    <w:sz w:val="20"/>
                  </w:rPr>
                  <w:t xml:space="preserve">  </w:t>
                </w:r>
                <w:r w:rsidR="00025F1D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24EDC8" w14:textId="0E214215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557524226"/>
                <w:placeholder>
                  <w:docPart w:val="0338E337E1DA4A05A2E91864BEC50010"/>
                </w:placeholder>
                <w:showingPlcHdr/>
                <w:text w:multiLine="1"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66381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66381C">
                  <w:rPr>
                    <w:rStyle w:val="PlaceholderText"/>
                    <w:sz w:val="20"/>
                  </w:rPr>
                  <w:t xml:space="preserve">       </w:t>
                </w:r>
                <w:r w:rsidR="0066381C" w:rsidRPr="00AC2352">
                  <w:rPr>
                    <w:sz w:val="20"/>
                  </w:rPr>
                  <w:t xml:space="preserve">  </w:t>
                </w:r>
                <w:r w:rsidR="0066381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16E4D" w14:textId="288DEA47" w:rsidR="00A8643C" w:rsidRDefault="00C167BF" w:rsidP="006C524F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471324819"/>
                <w:placeholder>
                  <w:docPart w:val="E62AD07516A0450481B6C7EB131DA373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308CB" w14:textId="55B10526" w:rsidR="00A8643C" w:rsidRPr="006E1CB2" w:rsidRDefault="00C167BF" w:rsidP="00347E02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488137301"/>
                <w:placeholder>
                  <w:docPart w:val="F4F1DEBE569741FDACBE95AEC4D5FFE2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71579A">
                  <w:rPr>
                    <w:rStyle w:val="Style4"/>
                  </w:rPr>
                  <w:t xml:space="preserve">       </w:t>
                </w:r>
              </w:sdtContent>
            </w:sdt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5263F" w14:textId="35EBBB01" w:rsidR="00A8643C" w:rsidRPr="006E1CB2" w:rsidRDefault="00C167BF" w:rsidP="00347E02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237821233"/>
                <w:placeholder>
                  <w:docPart w:val="89E6AD97223C47A198B47660D27EDA5A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71579A">
                  <w:rPr>
                    <w:rStyle w:val="Style4"/>
                  </w:rPr>
                  <w:t xml:space="preserve">       </w:t>
                </w:r>
              </w:sdtContent>
            </w:sdt>
          </w:p>
        </w:tc>
        <w:sdt>
          <w:sdtPr>
            <w:rPr>
              <w:rStyle w:val="Style2"/>
            </w:rPr>
            <w:id w:val="833724006"/>
            <w:placeholder>
              <w:docPart w:val="3466E2CA03B747FFBDAD107D56D14894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2"/>
              <w:szCs w:val="12"/>
            </w:rPr>
          </w:sdtEndPr>
          <w:sdtContent>
            <w:tc>
              <w:tcPr>
                <w:tcW w:w="2340" w:type="dxa"/>
                <w:tcBorders>
                  <w:left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23C1040A" w14:textId="6E7C6C5E" w:rsidR="00A14585" w:rsidRPr="00A14585" w:rsidRDefault="00A14585" w:rsidP="00A14585">
                <w:pPr>
                  <w:spacing w:after="0" w:line="204" w:lineRule="auto"/>
                </w:pPr>
                <w:r>
                  <w:rPr>
                    <w:rStyle w:val="PlaceholderText"/>
                    <w:i/>
                    <w:sz w:val="16"/>
                    <w:szCs w:val="16"/>
                  </w:rPr>
                  <w:t xml:space="preserve">                                </w:t>
                </w:r>
              </w:p>
            </w:tc>
          </w:sdtContent>
        </w:sdt>
      </w:tr>
      <w:tr w:rsidR="006E7B09" w:rsidRPr="006E1CB2" w14:paraId="62448188" w14:textId="3EC4A948" w:rsidTr="007408F5">
        <w:trPr>
          <w:trHeight w:hRule="exact" w:val="389"/>
        </w:trPr>
        <w:tc>
          <w:tcPr>
            <w:tcW w:w="17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8C31E47" w14:textId="7C115A54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970554095"/>
                <w:placeholder>
                  <w:docPart w:val="7DC2C6F818344F0F9393F53CF0C82017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025F1D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025F1D">
                  <w:rPr>
                    <w:rStyle w:val="PlaceholderText"/>
                    <w:sz w:val="20"/>
                  </w:rPr>
                  <w:t xml:space="preserve">       </w:t>
                </w:r>
                <w:r w:rsidR="00025F1D" w:rsidRPr="00AC2352">
                  <w:rPr>
                    <w:sz w:val="20"/>
                  </w:rPr>
                  <w:t xml:space="preserve">  </w:t>
                </w:r>
                <w:r w:rsidR="00025F1D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D4E5A" w14:textId="2C8B2B89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2067533477"/>
                <w:placeholder>
                  <w:docPart w:val="3A3BD922F2B4442BA61C6E1E8AE7CCA8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63B441" w14:textId="32087215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539471203"/>
                <w:placeholder>
                  <w:docPart w:val="3664D53031854ACABB4EE93E6A1EB342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06E81F" w14:textId="3386A496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703168453"/>
                <w:placeholder>
                  <w:docPart w:val="3C676FF5011147C9A20B493DAA7E888C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03C42E" w14:textId="295B763B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641159285"/>
                <w:placeholder>
                  <w:docPart w:val="0CFECB9AC78142458F1A04AB74220A5E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BCF1F3" w14:textId="043E5844" w:rsidR="00A8643C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562167000"/>
                <w:placeholder>
                  <w:docPart w:val="33192BF1F69042D2907F8AF04769AE8D"/>
                </w:placeholder>
                <w:showingPlcHdr/>
                <w:text w:multiLine="1"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      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89E729" w14:textId="3A241CAD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785467332"/>
                <w:placeholder>
                  <w:docPart w:val="2914CA914BDF4CA59299E3340EC70A8F"/>
                </w:placeholder>
                <w:showingPlcHdr/>
                <w:text w:multiLine="1"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A14585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A14585">
                  <w:rPr>
                    <w:rStyle w:val="PlaceholderText"/>
                    <w:sz w:val="20"/>
                  </w:rPr>
                  <w:t xml:space="preserve">       </w:t>
                </w:r>
                <w:r w:rsidR="00A14585" w:rsidRPr="00AC2352">
                  <w:rPr>
                    <w:sz w:val="20"/>
                  </w:rPr>
                  <w:t xml:space="preserve">  </w:t>
                </w:r>
                <w:r w:rsidR="00A14585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2C530" w14:textId="5B7245B2" w:rsidR="00A8643C" w:rsidRDefault="00C167BF" w:rsidP="006C524F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182667892"/>
                <w:placeholder>
                  <w:docPart w:val="B10061CDFA024EEF880773AE4FF2B88C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75F08D" w14:textId="3F517BED" w:rsidR="00A8643C" w:rsidRPr="006E1CB2" w:rsidRDefault="00C167BF" w:rsidP="00347E02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313908971"/>
                <w:placeholder>
                  <w:docPart w:val="B12546E11CBD483BA21102FA30A3C31D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A14585">
                  <w:rPr>
                    <w:rStyle w:val="Style4"/>
                  </w:rPr>
                  <w:t xml:space="preserve">       </w:t>
                </w:r>
              </w:sdtContent>
            </w:sdt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A3734" w14:textId="22415FAB" w:rsidR="00A8643C" w:rsidRPr="006E1CB2" w:rsidRDefault="00C167BF" w:rsidP="00347E02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942026245"/>
                <w:placeholder>
                  <w:docPart w:val="1261F33612474F749CE6D9B928F33534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71579A">
                  <w:rPr>
                    <w:rStyle w:val="Style4"/>
                  </w:rPr>
                  <w:t xml:space="preserve">       </w:t>
                </w:r>
              </w:sdtContent>
            </w:sdt>
          </w:p>
        </w:tc>
        <w:sdt>
          <w:sdtPr>
            <w:rPr>
              <w:rStyle w:val="Style2"/>
            </w:rPr>
            <w:id w:val="165443604"/>
            <w:placeholder>
              <w:docPart w:val="31B178D931C44252A0152B9BE1153B0A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2"/>
              <w:szCs w:val="12"/>
            </w:rPr>
          </w:sdtEndPr>
          <w:sdtContent>
            <w:tc>
              <w:tcPr>
                <w:tcW w:w="2340" w:type="dxa"/>
                <w:tcBorders>
                  <w:left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199F0B19" w14:textId="57CF3BF0" w:rsidR="00A8643C" w:rsidRPr="00A14585" w:rsidRDefault="00A14585" w:rsidP="00A14585">
                <w:pPr>
                  <w:spacing w:after="0"/>
                  <w:rPr>
                    <w:sz w:val="16"/>
                  </w:rPr>
                </w:pPr>
                <w:r>
                  <w:rPr>
                    <w:rStyle w:val="PlaceholderText"/>
                    <w:i/>
                    <w:sz w:val="16"/>
                    <w:szCs w:val="16"/>
                  </w:rPr>
                  <w:t xml:space="preserve">                                </w:t>
                </w:r>
              </w:p>
            </w:tc>
          </w:sdtContent>
        </w:sdt>
      </w:tr>
      <w:tr w:rsidR="006E7B09" w:rsidRPr="006E1CB2" w14:paraId="26F7B82A" w14:textId="05796CB1" w:rsidTr="007408F5">
        <w:trPr>
          <w:trHeight w:hRule="exact" w:val="389"/>
        </w:trPr>
        <w:tc>
          <w:tcPr>
            <w:tcW w:w="17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31726B1" w14:textId="37702A5F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88299803"/>
                <w:placeholder>
                  <w:docPart w:val="47F1B90203034179B955C659D2183D5A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025F1D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025F1D">
                  <w:rPr>
                    <w:rStyle w:val="PlaceholderText"/>
                    <w:sz w:val="20"/>
                  </w:rPr>
                  <w:t xml:space="preserve">       </w:t>
                </w:r>
                <w:r w:rsidR="00025F1D" w:rsidRPr="00AC2352">
                  <w:rPr>
                    <w:sz w:val="20"/>
                  </w:rPr>
                  <w:t xml:space="preserve">  </w:t>
                </w:r>
                <w:r w:rsidR="00025F1D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3412DD" w14:textId="547C1D18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963003281"/>
                <w:placeholder>
                  <w:docPart w:val="5CCF550CC3CE4A0EA74044A3F4DC5515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</w:t>
                </w:r>
                <w:r w:rsidR="00BE28EC">
                  <w:rPr>
                    <w:sz w:val="20"/>
                  </w:rPr>
                  <w:t xml:space="preserve">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49BD3" w14:textId="2625192B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606622082"/>
                <w:placeholder>
                  <w:docPart w:val="274B747EAB5448BC8D9332E45329839E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ACB17" w14:textId="59DF2B96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2029013016"/>
                <w:placeholder>
                  <w:docPart w:val="9C6FDB7F5E9F4CCEA6DE6E80EDC6D904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DF83E" w14:textId="5A173C33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2038655164"/>
                <w:placeholder>
                  <w:docPart w:val="5789B1FB9955405DA96E2B1D485CE5A0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029ADD" w14:textId="5BA47576" w:rsidR="00A8643C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814751145"/>
                <w:placeholder>
                  <w:docPart w:val="971481A534B648118E294CE79BE44E35"/>
                </w:placeholder>
                <w:showingPlcHdr/>
                <w:text w:multiLine="1"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      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90F8F" w14:textId="07BD62B7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833520974"/>
                <w:placeholder>
                  <w:docPart w:val="6CDA8DBBB0F442E98AA5A7A7434D0F44"/>
                </w:placeholder>
                <w:showingPlcHdr/>
                <w:text w:multiLine="1"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66381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66381C">
                  <w:rPr>
                    <w:rStyle w:val="PlaceholderText"/>
                    <w:sz w:val="20"/>
                  </w:rPr>
                  <w:t xml:space="preserve">       </w:t>
                </w:r>
                <w:r w:rsidR="0066381C" w:rsidRPr="00AC2352">
                  <w:rPr>
                    <w:sz w:val="20"/>
                  </w:rPr>
                  <w:t xml:space="preserve">  </w:t>
                </w:r>
                <w:r w:rsidR="0066381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B0CC7" w14:textId="318BAFF2" w:rsidR="00A8643C" w:rsidRDefault="00C167BF" w:rsidP="006C524F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715891254"/>
                <w:placeholder>
                  <w:docPart w:val="4FB7D3FA8CC34368AD199B6AB85A1AAD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69ACB" w14:textId="7AB699C2" w:rsidR="00A8643C" w:rsidRPr="006E1CB2" w:rsidRDefault="00C167BF" w:rsidP="00347E02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070036504"/>
                <w:placeholder>
                  <w:docPart w:val="067BCBF255664AEC96C024E6AB685483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71579A">
                  <w:rPr>
                    <w:rStyle w:val="Style4"/>
                  </w:rPr>
                  <w:t xml:space="preserve">       </w:t>
                </w:r>
              </w:sdtContent>
            </w:sdt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D4047" w14:textId="6B7D8773" w:rsidR="00A8643C" w:rsidRPr="006E1CB2" w:rsidRDefault="00C167BF" w:rsidP="00347E02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859861464"/>
                <w:placeholder>
                  <w:docPart w:val="BD832850D39E433BB2002BF7DDFF11DD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71579A">
                  <w:rPr>
                    <w:rStyle w:val="Style4"/>
                  </w:rPr>
                  <w:t xml:space="preserve">       </w:t>
                </w:r>
              </w:sdtContent>
            </w:sdt>
          </w:p>
        </w:tc>
        <w:sdt>
          <w:sdtPr>
            <w:rPr>
              <w:rStyle w:val="Style2"/>
            </w:rPr>
            <w:id w:val="-650051121"/>
            <w:placeholder>
              <w:docPart w:val="5886BDCB790C42A2B53FC1FD388B5C16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2"/>
              <w:szCs w:val="12"/>
            </w:rPr>
          </w:sdtEndPr>
          <w:sdtContent>
            <w:tc>
              <w:tcPr>
                <w:tcW w:w="2340" w:type="dxa"/>
                <w:tcBorders>
                  <w:left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1E4B7508" w14:textId="5ABD620F" w:rsidR="00A8643C" w:rsidRDefault="00A14585" w:rsidP="00A14585">
                <w:pPr>
                  <w:spacing w:after="0"/>
                  <w:rPr>
                    <w:sz w:val="20"/>
                  </w:rPr>
                </w:pPr>
                <w:r>
                  <w:rPr>
                    <w:rStyle w:val="PlaceholderText"/>
                    <w:i/>
                    <w:sz w:val="16"/>
                    <w:szCs w:val="16"/>
                  </w:rPr>
                  <w:t xml:space="preserve">                                </w:t>
                </w:r>
              </w:p>
            </w:tc>
          </w:sdtContent>
        </w:sdt>
      </w:tr>
      <w:tr w:rsidR="006E7B09" w:rsidRPr="006E1CB2" w14:paraId="4ACEB4A7" w14:textId="4FD56642" w:rsidTr="007408F5">
        <w:trPr>
          <w:trHeight w:hRule="exact" w:val="389"/>
        </w:trPr>
        <w:tc>
          <w:tcPr>
            <w:tcW w:w="17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2D24276" w14:textId="6C47154D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539171573"/>
                <w:placeholder>
                  <w:docPart w:val="2FE621E17C994D75A365BB647C9DCF3A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025F1D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025F1D">
                  <w:rPr>
                    <w:rStyle w:val="PlaceholderText"/>
                    <w:sz w:val="20"/>
                  </w:rPr>
                  <w:t xml:space="preserve">       </w:t>
                </w:r>
                <w:r w:rsidR="00025F1D" w:rsidRPr="00AC2352">
                  <w:rPr>
                    <w:sz w:val="20"/>
                  </w:rPr>
                  <w:t xml:space="preserve">  </w:t>
                </w:r>
                <w:r w:rsidR="00025F1D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CA5B4" w14:textId="15B1B046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082458251"/>
                <w:placeholder>
                  <w:docPart w:val="E93CB2EF70D848BE85F696803471527E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 w:rsidRPr="00AC2352">
                  <w:rPr>
                    <w:sz w:val="20"/>
                  </w:rPr>
                  <w:t xml:space="preserve">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D8F2F" w14:textId="2477F84C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490135867"/>
                <w:placeholder>
                  <w:docPart w:val="29F831D3C69E4BFC9D8A0054F719F5A0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AB8AB" w14:textId="24D9F8AC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436299151"/>
                <w:placeholder>
                  <w:docPart w:val="448AFE68101C4398AE31B85A60DA5EB9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B539B" w14:textId="6F5506BF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366255634"/>
                <w:placeholder>
                  <w:docPart w:val="134B749AFBD144A5AF12A0D27E8C9477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4F124" w14:textId="468366F3" w:rsidR="00A8643C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000931944"/>
                <w:placeholder>
                  <w:docPart w:val="635D80D1FDF44DCA89CBF62981562E79"/>
                </w:placeholder>
                <w:showingPlcHdr/>
                <w:text w:multiLine="1"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      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835932" w14:textId="766C24B4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38130650"/>
                <w:placeholder>
                  <w:docPart w:val="03021CF5C80E44D89A38B6925E2C18EC"/>
                </w:placeholder>
                <w:showingPlcHdr/>
                <w:text w:multiLine="1"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66381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66381C">
                  <w:rPr>
                    <w:rStyle w:val="PlaceholderText"/>
                    <w:sz w:val="20"/>
                  </w:rPr>
                  <w:t xml:space="preserve">       </w:t>
                </w:r>
                <w:r w:rsidR="0066381C" w:rsidRPr="00AC2352">
                  <w:rPr>
                    <w:sz w:val="20"/>
                  </w:rPr>
                  <w:t xml:space="preserve">  </w:t>
                </w:r>
                <w:r w:rsidR="0066381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8DE16E" w14:textId="1A12643D" w:rsidR="00A8643C" w:rsidRDefault="00C167BF" w:rsidP="006C524F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410088575"/>
                <w:placeholder>
                  <w:docPart w:val="05DC299F96B64679A98A65E9B6F854E4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019E9E" w14:textId="4E12749A" w:rsidR="00A8643C" w:rsidRPr="006E1CB2" w:rsidRDefault="00C167BF" w:rsidP="00347E02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815871607"/>
                <w:placeholder>
                  <w:docPart w:val="86FE3EC75A8F497E98A4170D35E21651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71579A">
                  <w:rPr>
                    <w:rStyle w:val="Style4"/>
                  </w:rPr>
                  <w:t xml:space="preserve">       </w:t>
                </w:r>
              </w:sdtContent>
            </w:sdt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2EE9DE" w14:textId="7A9595FB" w:rsidR="00A8643C" w:rsidRPr="006E1CB2" w:rsidRDefault="00C167BF" w:rsidP="00347E02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606653468"/>
                <w:placeholder>
                  <w:docPart w:val="FEC907E60EBC4C2FA961CD04AE192C61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71579A">
                  <w:rPr>
                    <w:rStyle w:val="Style4"/>
                  </w:rPr>
                  <w:t xml:space="preserve">       </w:t>
                </w:r>
              </w:sdtContent>
            </w:sdt>
          </w:p>
        </w:tc>
        <w:sdt>
          <w:sdtPr>
            <w:rPr>
              <w:rStyle w:val="Style2"/>
            </w:rPr>
            <w:id w:val="1882438783"/>
            <w:placeholder>
              <w:docPart w:val="C1B0460D11B3408A82775994C7A8C17D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2"/>
              <w:szCs w:val="12"/>
            </w:rPr>
          </w:sdtEndPr>
          <w:sdtContent>
            <w:tc>
              <w:tcPr>
                <w:tcW w:w="2340" w:type="dxa"/>
                <w:tcBorders>
                  <w:left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48C0CE37" w14:textId="19B3494F" w:rsidR="00A8643C" w:rsidRPr="00A14585" w:rsidRDefault="00A14585" w:rsidP="00A14585">
                <w:pPr>
                  <w:spacing w:after="0"/>
                  <w:rPr>
                    <w:sz w:val="16"/>
                  </w:rPr>
                </w:pPr>
                <w:r>
                  <w:rPr>
                    <w:rStyle w:val="PlaceholderText"/>
                    <w:i/>
                    <w:sz w:val="16"/>
                    <w:szCs w:val="16"/>
                  </w:rPr>
                  <w:t xml:space="preserve">                                </w:t>
                </w:r>
              </w:p>
            </w:tc>
          </w:sdtContent>
        </w:sdt>
      </w:tr>
      <w:tr w:rsidR="006E7B09" w:rsidRPr="006E1CB2" w14:paraId="401A19B8" w14:textId="27B3DE76" w:rsidTr="007408F5">
        <w:trPr>
          <w:trHeight w:hRule="exact" w:val="389"/>
        </w:trPr>
        <w:tc>
          <w:tcPr>
            <w:tcW w:w="17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D90CC5D" w14:textId="1BB26C92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789702430"/>
                <w:placeholder>
                  <w:docPart w:val="F3C51BB80E8D4E5C8DAE8919D38D2B96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FCC627" w14:textId="2B09955B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247650231"/>
                <w:placeholder>
                  <w:docPart w:val="08ECEA7511DB4A98AF17F7ED14C89723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AB31D" w14:textId="27F48660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953243720"/>
                <w:placeholder>
                  <w:docPart w:val="F5DDC01F221049C190EF144B6659F29A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C63D6B" w14:textId="46E36CDC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26072165"/>
                <w:placeholder>
                  <w:docPart w:val="237204915D684BE8B129E9409191CFF8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F228F" w14:textId="6FACE92B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70426506"/>
                <w:placeholder>
                  <w:docPart w:val="34851ADFC55D49E9AA52113ED791E3B8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3E9251" w14:textId="5161D934" w:rsidR="00A8643C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660269936"/>
                <w:placeholder>
                  <w:docPart w:val="6F15DDA6C4F34061A5DC6B3EF17CC8CB"/>
                </w:placeholder>
                <w:showingPlcHdr/>
                <w:text w:multiLine="1"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      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DCF59" w14:textId="41BEC7DB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268119238"/>
                <w:placeholder>
                  <w:docPart w:val="243D6CCD344D4AA2A8D2912F93EEBEE4"/>
                </w:placeholder>
                <w:showingPlcHdr/>
                <w:text w:multiLine="1"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66381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66381C">
                  <w:rPr>
                    <w:rStyle w:val="PlaceholderText"/>
                    <w:sz w:val="20"/>
                  </w:rPr>
                  <w:t xml:space="preserve">       </w:t>
                </w:r>
                <w:r w:rsidR="0066381C" w:rsidRPr="00AC2352">
                  <w:rPr>
                    <w:sz w:val="20"/>
                  </w:rPr>
                  <w:t xml:space="preserve">  </w:t>
                </w:r>
                <w:r w:rsidR="0066381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397C4" w14:textId="2489AA11" w:rsidR="00A8643C" w:rsidRDefault="00C167BF" w:rsidP="006C524F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581060705"/>
                <w:placeholder>
                  <w:docPart w:val="4A7FA5EC0FF54490B86FA5DF65C41A6A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84581" w14:textId="1363B0F2" w:rsidR="00A8643C" w:rsidRPr="006E1CB2" w:rsidRDefault="00C167BF" w:rsidP="00347E02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884220880"/>
                <w:placeholder>
                  <w:docPart w:val="E7E85191AB89482AACB4EDD1CBBAAE93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71579A">
                  <w:rPr>
                    <w:rStyle w:val="Style4"/>
                  </w:rPr>
                  <w:t xml:space="preserve">       </w:t>
                </w:r>
              </w:sdtContent>
            </w:sdt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F13E0" w14:textId="40FA3E66" w:rsidR="00A8643C" w:rsidRPr="006E1CB2" w:rsidRDefault="00C167BF" w:rsidP="00347E02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319029177"/>
                <w:placeholder>
                  <w:docPart w:val="7EBF747332234A039716EF4402AF2C3F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71579A">
                  <w:rPr>
                    <w:rStyle w:val="Style4"/>
                  </w:rPr>
                  <w:t xml:space="preserve">       </w:t>
                </w:r>
              </w:sdtContent>
            </w:sdt>
          </w:p>
        </w:tc>
        <w:sdt>
          <w:sdtPr>
            <w:rPr>
              <w:rStyle w:val="Style2"/>
            </w:rPr>
            <w:id w:val="-1392808162"/>
            <w:placeholder>
              <w:docPart w:val="1C5662185DB14AC091075268F29CD13B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2"/>
              <w:szCs w:val="12"/>
            </w:rPr>
          </w:sdtEndPr>
          <w:sdtContent>
            <w:tc>
              <w:tcPr>
                <w:tcW w:w="2340" w:type="dxa"/>
                <w:tcBorders>
                  <w:left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3A6A1D79" w14:textId="1EC93702" w:rsidR="00A8643C" w:rsidRDefault="00A14585" w:rsidP="00A14585">
                <w:pPr>
                  <w:spacing w:after="0"/>
                  <w:rPr>
                    <w:sz w:val="20"/>
                  </w:rPr>
                </w:pPr>
                <w:r>
                  <w:rPr>
                    <w:rStyle w:val="PlaceholderText"/>
                    <w:i/>
                    <w:sz w:val="16"/>
                    <w:szCs w:val="16"/>
                  </w:rPr>
                  <w:t xml:space="preserve">                                </w:t>
                </w:r>
              </w:p>
            </w:tc>
          </w:sdtContent>
        </w:sdt>
      </w:tr>
      <w:tr w:rsidR="006E7B09" w:rsidRPr="006E1CB2" w14:paraId="05ACFB9D" w14:textId="13F9852C" w:rsidTr="007408F5">
        <w:trPr>
          <w:trHeight w:hRule="exact" w:val="389"/>
        </w:trPr>
        <w:tc>
          <w:tcPr>
            <w:tcW w:w="17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86D971D" w14:textId="321622E1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793428000"/>
                <w:placeholder>
                  <w:docPart w:val="DE324D28287746A4B87B560DB0AAC5B9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B0E6C" w14:textId="2EED5F44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950902220"/>
                <w:placeholder>
                  <w:docPart w:val="9549A51C257548CF8DFE578A82C6FB91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752BBC" w14:textId="31041263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293982110"/>
                <w:placeholder>
                  <w:docPart w:val="5D87638B109A486B9941EE2E6F88E9AB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BB7B7" w14:textId="57BFF461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90345474"/>
                <w:placeholder>
                  <w:docPart w:val="9B56C0E6818F4BC9A08478EE60E362D0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3E151" w14:textId="00F38434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843308679"/>
                <w:placeholder>
                  <w:docPart w:val="A7C419D10CB3433F9E188FB0B44CBCB2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98D6F" w14:textId="2E9E7348" w:rsidR="00A8643C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301350575"/>
                <w:placeholder>
                  <w:docPart w:val="5F7E97B4515643939F86B65E62C5D578"/>
                </w:placeholder>
                <w:showingPlcHdr/>
                <w:text w:multiLine="1"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      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7A163" w14:textId="7ACD42B2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2089412223"/>
                <w:placeholder>
                  <w:docPart w:val="31D61CA3283549F1AD92AE838F8D4AAD"/>
                </w:placeholder>
                <w:showingPlcHdr/>
                <w:text w:multiLine="1"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66381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66381C">
                  <w:rPr>
                    <w:rStyle w:val="PlaceholderText"/>
                    <w:sz w:val="20"/>
                  </w:rPr>
                  <w:t xml:space="preserve">       </w:t>
                </w:r>
                <w:r w:rsidR="0066381C" w:rsidRPr="00AC2352">
                  <w:rPr>
                    <w:sz w:val="20"/>
                  </w:rPr>
                  <w:t xml:space="preserve">  </w:t>
                </w:r>
                <w:r w:rsidR="0066381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1FBED" w14:textId="7DBED817" w:rsidR="00A8643C" w:rsidRDefault="00C167BF" w:rsidP="006C524F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974508502"/>
                <w:placeholder>
                  <w:docPart w:val="5EE8A5B1D8C5478B956496FF8728CE60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873F50" w14:textId="281FC9C3" w:rsidR="00A8643C" w:rsidRPr="006E1CB2" w:rsidRDefault="00C167BF" w:rsidP="00347E02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593615296"/>
                <w:placeholder>
                  <w:docPart w:val="7BB4219EB9E448C28D74A9D495BFF1D4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71579A">
                  <w:rPr>
                    <w:rStyle w:val="Style4"/>
                  </w:rPr>
                  <w:t xml:space="preserve">       </w:t>
                </w:r>
              </w:sdtContent>
            </w:sdt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4AC90" w14:textId="0707201B" w:rsidR="00A8643C" w:rsidRPr="006E1CB2" w:rsidRDefault="00C167BF" w:rsidP="00347E02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400447564"/>
                <w:placeholder>
                  <w:docPart w:val="9F24F40A141B490C85A273E1E931CFC5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71579A">
                  <w:rPr>
                    <w:rStyle w:val="Style4"/>
                  </w:rPr>
                  <w:t xml:space="preserve">       </w:t>
                </w:r>
              </w:sdtContent>
            </w:sdt>
          </w:p>
        </w:tc>
        <w:sdt>
          <w:sdtPr>
            <w:rPr>
              <w:rStyle w:val="Style2"/>
            </w:rPr>
            <w:id w:val="-750197307"/>
            <w:placeholder>
              <w:docPart w:val="56A83BEE7790453099558271455B1853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2"/>
              <w:szCs w:val="12"/>
            </w:rPr>
          </w:sdtEndPr>
          <w:sdtContent>
            <w:tc>
              <w:tcPr>
                <w:tcW w:w="2340" w:type="dxa"/>
                <w:tcBorders>
                  <w:left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6676B722" w14:textId="13E03B77" w:rsidR="00A8643C" w:rsidRDefault="00A14585" w:rsidP="00A14585">
                <w:pPr>
                  <w:spacing w:after="0"/>
                  <w:rPr>
                    <w:sz w:val="20"/>
                  </w:rPr>
                </w:pPr>
                <w:r>
                  <w:rPr>
                    <w:rStyle w:val="PlaceholderText"/>
                    <w:i/>
                    <w:sz w:val="16"/>
                    <w:szCs w:val="16"/>
                  </w:rPr>
                  <w:t xml:space="preserve">                                </w:t>
                </w:r>
              </w:p>
            </w:tc>
          </w:sdtContent>
        </w:sdt>
      </w:tr>
      <w:tr w:rsidR="006E7B09" w:rsidRPr="006E1CB2" w14:paraId="19783E89" w14:textId="735C7E7F" w:rsidTr="007408F5">
        <w:trPr>
          <w:trHeight w:hRule="exact" w:val="389"/>
        </w:trPr>
        <w:tc>
          <w:tcPr>
            <w:tcW w:w="17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A4F46A7" w14:textId="3B651E9D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298808845"/>
                <w:placeholder>
                  <w:docPart w:val="D143EDD6A79942F4803E448C7526FA11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565002" w14:textId="3C900356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338761873"/>
                <w:placeholder>
                  <w:docPart w:val="5D0D1F7C133E4B7E823DBAB8C429BB4B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82050" w14:textId="010759F1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2111730296"/>
                <w:placeholder>
                  <w:docPart w:val="0ACDE097A3A4497AA73C33EA87E25FB2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C70C3" w14:textId="557F0B33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720330655"/>
                <w:placeholder>
                  <w:docPart w:val="380B62C5359243DEBEA495DF0E6FD13A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E9832" w14:textId="72BDA467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683045427"/>
                <w:placeholder>
                  <w:docPart w:val="32744AD02AEF4491919D63B4CECA0776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7E202" w14:textId="5212C37E" w:rsidR="00A8643C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442434406"/>
                <w:placeholder>
                  <w:docPart w:val="9DB0C86CBDFB4A218E89E16131A01D7E"/>
                </w:placeholder>
                <w:showingPlcHdr/>
                <w:text w:multiLine="1"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      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18836" w14:textId="5A8B9243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250733853"/>
                <w:placeholder>
                  <w:docPart w:val="44C01C50BF4043C2A9F185EA6A244770"/>
                </w:placeholder>
                <w:showingPlcHdr/>
                <w:text w:multiLine="1"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66381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66381C">
                  <w:rPr>
                    <w:rStyle w:val="PlaceholderText"/>
                    <w:sz w:val="20"/>
                  </w:rPr>
                  <w:t xml:space="preserve">       </w:t>
                </w:r>
                <w:r w:rsidR="0066381C" w:rsidRPr="00AC2352">
                  <w:rPr>
                    <w:sz w:val="20"/>
                  </w:rPr>
                  <w:t xml:space="preserve">  </w:t>
                </w:r>
                <w:r w:rsidR="0066381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8977C" w14:textId="4D68AFB8" w:rsidR="00A8643C" w:rsidRDefault="00C167BF" w:rsidP="006C524F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733198926"/>
                <w:placeholder>
                  <w:docPart w:val="87818F6D982D408BBE6D413FA5F2F348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3557D" w14:textId="1AE7963D" w:rsidR="00A8643C" w:rsidRPr="006E1CB2" w:rsidRDefault="00C167BF" w:rsidP="00347E02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920680928"/>
                <w:placeholder>
                  <w:docPart w:val="555C526241E24AEAA1FA10EB24CBAF1C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71579A">
                  <w:rPr>
                    <w:rStyle w:val="Style4"/>
                  </w:rPr>
                  <w:t xml:space="preserve">       </w:t>
                </w:r>
              </w:sdtContent>
            </w:sdt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35608" w14:textId="3A134AEA" w:rsidR="00A8643C" w:rsidRPr="006E1CB2" w:rsidRDefault="00C167BF" w:rsidP="00347E02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924761865"/>
                <w:placeholder>
                  <w:docPart w:val="E66785C7B4304C1CABCA01DE75BB5D46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71579A">
                  <w:rPr>
                    <w:rStyle w:val="Style4"/>
                  </w:rPr>
                  <w:t xml:space="preserve">       </w:t>
                </w:r>
              </w:sdtContent>
            </w:sdt>
          </w:p>
        </w:tc>
        <w:sdt>
          <w:sdtPr>
            <w:rPr>
              <w:rStyle w:val="Style2"/>
            </w:rPr>
            <w:id w:val="1493142129"/>
            <w:placeholder>
              <w:docPart w:val="7A8B5F1519F446D3B86D4DA3C6A49145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2"/>
              <w:szCs w:val="12"/>
            </w:rPr>
          </w:sdtEndPr>
          <w:sdtContent>
            <w:tc>
              <w:tcPr>
                <w:tcW w:w="2340" w:type="dxa"/>
                <w:tcBorders>
                  <w:left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3E6DC499" w14:textId="39D5D543" w:rsidR="00A8643C" w:rsidRDefault="00A14585" w:rsidP="00A14585">
                <w:pPr>
                  <w:spacing w:after="0"/>
                  <w:rPr>
                    <w:sz w:val="20"/>
                  </w:rPr>
                </w:pPr>
                <w:r>
                  <w:rPr>
                    <w:rStyle w:val="PlaceholderText"/>
                    <w:i/>
                    <w:sz w:val="16"/>
                    <w:szCs w:val="16"/>
                  </w:rPr>
                  <w:t xml:space="preserve">                                </w:t>
                </w:r>
              </w:p>
            </w:tc>
          </w:sdtContent>
        </w:sdt>
      </w:tr>
      <w:tr w:rsidR="006E7B09" w:rsidRPr="006E1CB2" w14:paraId="2A3E8C29" w14:textId="141C022B" w:rsidTr="007408F5">
        <w:trPr>
          <w:trHeight w:hRule="exact" w:val="389"/>
        </w:trPr>
        <w:tc>
          <w:tcPr>
            <w:tcW w:w="17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2A9BBA8" w14:textId="6FCE7883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172994414"/>
                <w:placeholder>
                  <w:docPart w:val="7DAF6A8812D342DC918CDFA07968FC58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90F379" w14:textId="7221C9C9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117258931"/>
                <w:placeholder>
                  <w:docPart w:val="FE31CAF625334E199D130A091234E184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D941D3" w14:textId="7C05655E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542722678"/>
                <w:placeholder>
                  <w:docPart w:val="719218D613F74D39BDB2AFD152B78217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EFF77" w14:textId="22287F17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032714873"/>
                <w:placeholder>
                  <w:docPart w:val="7E4CCCDD5AAF47B291B80B105A256195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5B3A77" w14:textId="6B02F6AC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528088048"/>
                <w:placeholder>
                  <w:docPart w:val="B5888F79592342CA85BBB34516BA83DD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1B2D01" w14:textId="0C8C6287" w:rsidR="00A8643C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937019326"/>
                <w:placeholder>
                  <w:docPart w:val="C8EB448CAF5F4D82BD0FB5CA75F31CEC"/>
                </w:placeholder>
                <w:showingPlcHdr/>
                <w:text w:multiLine="1"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      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ED6F3" w14:textId="48B36B56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283782893"/>
                <w:placeholder>
                  <w:docPart w:val="97FBDEA8FD32429C992B2151C3DC38B8"/>
                </w:placeholder>
                <w:showingPlcHdr/>
                <w:text w:multiLine="1"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66381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66381C">
                  <w:rPr>
                    <w:rStyle w:val="PlaceholderText"/>
                    <w:sz w:val="20"/>
                  </w:rPr>
                  <w:t xml:space="preserve">       </w:t>
                </w:r>
                <w:r w:rsidR="0066381C" w:rsidRPr="00AC2352">
                  <w:rPr>
                    <w:sz w:val="20"/>
                  </w:rPr>
                  <w:t xml:space="preserve">  </w:t>
                </w:r>
                <w:r w:rsidR="0066381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75B23" w14:textId="73D28244" w:rsidR="00A8643C" w:rsidRDefault="00C167BF" w:rsidP="006C524F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304435517"/>
                <w:placeholder>
                  <w:docPart w:val="A41237BEC03D4B77B75E4E6456A938D8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8FB73" w14:textId="3FEACE80" w:rsidR="00A8643C" w:rsidRPr="006E1CB2" w:rsidRDefault="00C167BF" w:rsidP="00347E02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475053498"/>
                <w:placeholder>
                  <w:docPart w:val="6B665F3FBEC04F89A428100885403FC1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71579A">
                  <w:rPr>
                    <w:rStyle w:val="Style4"/>
                  </w:rPr>
                  <w:t xml:space="preserve">       </w:t>
                </w:r>
              </w:sdtContent>
            </w:sdt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033615" w14:textId="3CC1028C" w:rsidR="00A8643C" w:rsidRPr="006E1CB2" w:rsidRDefault="00C167BF" w:rsidP="00347E02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2089266434"/>
                <w:placeholder>
                  <w:docPart w:val="AF0F8D15E6FD4428992582171BC03425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71579A">
                  <w:rPr>
                    <w:rStyle w:val="Style4"/>
                  </w:rPr>
                  <w:t xml:space="preserve">       </w:t>
                </w:r>
              </w:sdtContent>
            </w:sdt>
          </w:p>
        </w:tc>
        <w:sdt>
          <w:sdtPr>
            <w:rPr>
              <w:rStyle w:val="Style2"/>
            </w:rPr>
            <w:id w:val="-1833904260"/>
            <w:placeholder>
              <w:docPart w:val="AD2CE29711D74D9CA24FADF1A512FFD4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2"/>
              <w:szCs w:val="12"/>
            </w:rPr>
          </w:sdtEndPr>
          <w:sdtContent>
            <w:tc>
              <w:tcPr>
                <w:tcW w:w="2340" w:type="dxa"/>
                <w:tcBorders>
                  <w:left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118BE445" w14:textId="05D64149" w:rsidR="00A8643C" w:rsidRDefault="00A14585" w:rsidP="00A14585">
                <w:pPr>
                  <w:spacing w:after="0"/>
                  <w:rPr>
                    <w:sz w:val="20"/>
                  </w:rPr>
                </w:pPr>
                <w:r>
                  <w:rPr>
                    <w:rStyle w:val="PlaceholderText"/>
                    <w:i/>
                    <w:sz w:val="16"/>
                    <w:szCs w:val="16"/>
                  </w:rPr>
                  <w:t xml:space="preserve">                                </w:t>
                </w:r>
              </w:p>
            </w:tc>
          </w:sdtContent>
        </w:sdt>
      </w:tr>
      <w:tr w:rsidR="006E7B09" w:rsidRPr="006E1CB2" w14:paraId="773E9739" w14:textId="3EC0EAD5" w:rsidTr="007408F5">
        <w:trPr>
          <w:trHeight w:hRule="exact" w:val="389"/>
        </w:trPr>
        <w:tc>
          <w:tcPr>
            <w:tcW w:w="17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D827736" w14:textId="06A0487A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774510155"/>
                <w:placeholder>
                  <w:docPart w:val="75274FBE51DA4E089BA43B0A25630384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412E7" w14:textId="4B0980D7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996109450"/>
                <w:placeholder>
                  <w:docPart w:val="B76721B5D35A488A97C44F17EA74D3DE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62247" w14:textId="56D1ACE5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596553753"/>
                <w:placeholder>
                  <w:docPart w:val="0120854DC38A4645AD54E6DAEEF8B10C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DC905" w14:textId="232C34AA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691213928"/>
                <w:placeholder>
                  <w:docPart w:val="33012BB8363D44A8A43A0E4BF9E2C97C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5ACBE" w14:textId="7EF4AE96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988465781"/>
                <w:placeholder>
                  <w:docPart w:val="442C16AAEF214A40B07B38C6F4699BED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5B6DC6" w14:textId="4E68AE5F" w:rsidR="00A8643C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-1330592921"/>
                <w:placeholder>
                  <w:docPart w:val="DD8F0A62268244DBB242BEC0C9AE8BFC"/>
                </w:placeholder>
                <w:showingPlcHdr/>
                <w:text w:multiLine="1"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                  </w:t>
                </w:r>
                <w:r w:rsidR="00BE28EC" w:rsidRPr="00AC2352">
                  <w:rPr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0CC63" w14:textId="520BB9A4" w:rsidR="00A8643C" w:rsidRPr="006E1CB2" w:rsidRDefault="00C167BF" w:rsidP="00E25BDC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550028706"/>
                <w:placeholder>
                  <w:docPart w:val="3D97322B81B6450DB1FCDA354682A77D"/>
                </w:placeholder>
                <w:showingPlcHdr/>
                <w:text w:multiLine="1"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66381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66381C">
                  <w:rPr>
                    <w:rStyle w:val="PlaceholderText"/>
                    <w:sz w:val="20"/>
                  </w:rPr>
                  <w:t xml:space="preserve">       </w:t>
                </w:r>
                <w:r w:rsidR="0066381C" w:rsidRPr="00AC2352">
                  <w:rPr>
                    <w:sz w:val="20"/>
                  </w:rPr>
                  <w:t xml:space="preserve">  </w:t>
                </w:r>
                <w:r w:rsidR="0066381C">
                  <w:rPr>
                    <w:sz w:val="20"/>
                  </w:rPr>
                  <w:t xml:space="preserve">           </w:t>
                </w:r>
              </w:sdtContent>
            </w:sdt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990509" w14:textId="56F25346" w:rsidR="00A8643C" w:rsidRDefault="00C167BF" w:rsidP="006C524F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531155268"/>
                <w:placeholder>
                  <w:docPart w:val="8BE8BCBC91434981BB94F12708E3B1EB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BE28EC" w:rsidRPr="00AC2352">
                  <w:rPr>
                    <w:rStyle w:val="PlaceholderText"/>
                    <w:sz w:val="20"/>
                  </w:rPr>
                  <w:t xml:space="preserve">      </w:t>
                </w:r>
                <w:r w:rsidR="00BE28EC">
                  <w:rPr>
                    <w:rStyle w:val="PlaceholderText"/>
                    <w:sz w:val="20"/>
                  </w:rPr>
                  <w:t xml:space="preserve">  </w:t>
                </w:r>
                <w:r w:rsidR="00BE28EC">
                  <w:rPr>
                    <w:sz w:val="20"/>
                  </w:rPr>
                  <w:t xml:space="preserve">         </w:t>
                </w:r>
              </w:sdtContent>
            </w:sdt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DEA39" w14:textId="62BA7AC8" w:rsidR="00A8643C" w:rsidRPr="006E1CB2" w:rsidRDefault="00C167BF" w:rsidP="00347E02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1463385064"/>
                <w:placeholder>
                  <w:docPart w:val="98255312632341178CA82FADB57AD85F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71579A">
                  <w:rPr>
                    <w:rStyle w:val="Style4"/>
                  </w:rPr>
                  <w:t xml:space="preserve">       </w:t>
                </w:r>
              </w:sdtContent>
            </w:sdt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9F7B00" w14:textId="17752C99" w:rsidR="00A8643C" w:rsidRPr="006E1CB2" w:rsidRDefault="00C167BF" w:rsidP="00347E02">
            <w:pPr>
              <w:spacing w:after="0"/>
              <w:rPr>
                <w:sz w:val="20"/>
              </w:rPr>
            </w:pPr>
            <w:sdt>
              <w:sdtPr>
                <w:rPr>
                  <w:rStyle w:val="Style4"/>
                </w:rPr>
                <w:tag w:val="Blank"/>
                <w:id w:val="665755592"/>
                <w:placeholder>
                  <w:docPart w:val="36E807C4519541A7B9BE261A641AF619"/>
                </w:placeholder>
                <w:showingPlcHdr/>
                <w:text/>
              </w:sdtPr>
              <w:sdtEndPr>
                <w:rPr>
                  <w:rStyle w:val="DefaultParagraphFont"/>
                  <w:sz w:val="18"/>
                </w:rPr>
              </w:sdtEndPr>
              <w:sdtContent>
                <w:r w:rsidR="0071579A">
                  <w:rPr>
                    <w:rStyle w:val="Style4"/>
                  </w:rPr>
                  <w:t xml:space="preserve">       </w:t>
                </w:r>
              </w:sdtContent>
            </w:sdt>
          </w:p>
        </w:tc>
        <w:sdt>
          <w:sdtPr>
            <w:rPr>
              <w:rStyle w:val="Style2"/>
            </w:rPr>
            <w:id w:val="1899931691"/>
            <w:placeholder>
              <w:docPart w:val="53EFF5A1DFB44175BD898CA301026E18"/>
            </w:placeholder>
            <w:showingPlcHdr/>
          </w:sdtPr>
          <w:sdtEndPr>
            <w:rPr>
              <w:rStyle w:val="DefaultParagraphFont"/>
              <w:i/>
              <w:iCs/>
              <w:color w:val="676767" w:themeColor="accent6" w:themeShade="BF"/>
              <w:sz w:val="12"/>
              <w:szCs w:val="12"/>
            </w:rPr>
          </w:sdtEndPr>
          <w:sdtContent>
            <w:tc>
              <w:tcPr>
                <w:tcW w:w="2340" w:type="dxa"/>
                <w:tcBorders>
                  <w:left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09FDB6F6" w14:textId="72173D1D" w:rsidR="00A8643C" w:rsidRDefault="00A14585" w:rsidP="00A14585">
                <w:pPr>
                  <w:spacing w:after="0"/>
                  <w:rPr>
                    <w:sz w:val="20"/>
                  </w:rPr>
                </w:pPr>
                <w:r>
                  <w:rPr>
                    <w:rStyle w:val="PlaceholderText"/>
                    <w:i/>
                    <w:sz w:val="16"/>
                    <w:szCs w:val="16"/>
                  </w:rPr>
                  <w:t xml:space="preserve">                                </w:t>
                </w:r>
              </w:p>
            </w:tc>
          </w:sdtContent>
        </w:sdt>
      </w:tr>
    </w:tbl>
    <w:p w14:paraId="3B3E81AD" w14:textId="77777777" w:rsidR="006C6A37" w:rsidRDefault="006C6A37" w:rsidP="006C6A37">
      <w:pPr>
        <w:tabs>
          <w:tab w:val="left" w:pos="2490"/>
          <w:tab w:val="left" w:pos="4740"/>
        </w:tabs>
        <w:spacing w:after="0"/>
        <w:jc w:val="center"/>
        <w:rPr>
          <w:color w:val="1F497D" w:themeColor="text2"/>
          <w:sz w:val="20"/>
        </w:rPr>
      </w:pPr>
      <w:r>
        <w:rPr>
          <w:color w:val="1F497D" w:themeColor="text2"/>
          <w:sz w:val="20"/>
        </w:rPr>
        <w:t>Follow up with case/contacts at the end of one full incubation period (21 days from date of last exposure) to determine if any secondary cases occurred (those cases, in turn, should be investigated).</w:t>
      </w:r>
    </w:p>
    <w:p w14:paraId="51AD8853" w14:textId="346FC996" w:rsidR="00972004" w:rsidRDefault="00DD748D" w:rsidP="00220240">
      <w:pPr>
        <w:pStyle w:val="Heading1"/>
        <w:spacing w:before="0" w:after="120"/>
        <w:rPr>
          <w:rFonts w:ascii="Aptos" w:hAnsi="Aptos"/>
        </w:rPr>
      </w:pPr>
      <w:r>
        <w:rPr>
          <w:rFonts w:ascii="Aptos" w:hAnsi="Aptos"/>
        </w:rPr>
        <w:t>Notes</w:t>
      </w: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4750"/>
      </w:tblGrid>
      <w:tr w:rsidR="00A10363" w14:paraId="43D8548E" w14:textId="77777777" w:rsidTr="007408F5">
        <w:trPr>
          <w:trHeight w:hRule="exact" w:val="2160"/>
        </w:trPr>
        <w:tc>
          <w:tcPr>
            <w:tcW w:w="14750" w:type="dxa"/>
            <w:shd w:val="clear" w:color="auto" w:fill="FFFFFF" w:themeFill="background1"/>
          </w:tcPr>
          <w:sdt>
            <w:sdtPr>
              <w:rPr>
                <w:rStyle w:val="Style3"/>
              </w:rPr>
              <w:id w:val="972476770"/>
              <w:placeholder>
                <w:docPart w:val="3DA1A4C0A9564FAA96B3B5C62D586F93"/>
              </w:placeholder>
            </w:sdtPr>
            <w:sdtEndPr>
              <w:rPr>
                <w:rStyle w:val="Style3"/>
              </w:rPr>
            </w:sdtEndPr>
            <w:sdtContent>
              <w:p w14:paraId="45DCD4B1" w14:textId="7DE0D6DE" w:rsidR="007B6BA8" w:rsidRPr="007B6BA8" w:rsidRDefault="0071579A" w:rsidP="0071579A">
                <w:pPr>
                  <w:rPr>
                    <w:sz w:val="19"/>
                  </w:rPr>
                </w:pPr>
                <w:r w:rsidRPr="0071579A">
                  <w:rPr>
                    <w:rStyle w:val="Style3"/>
                  </w:rPr>
                  <w:t xml:space="preserve"> </w:t>
                </w:r>
              </w:p>
            </w:sdtContent>
          </w:sdt>
        </w:tc>
      </w:tr>
    </w:tbl>
    <w:p w14:paraId="71214229" w14:textId="60E3038D" w:rsidR="009C57A2" w:rsidRPr="00A10363" w:rsidRDefault="009C57A2" w:rsidP="00A10363">
      <w:pPr>
        <w:rPr>
          <w:color w:val="808080"/>
        </w:rPr>
      </w:pPr>
    </w:p>
    <w:sectPr w:rsidR="009C57A2" w:rsidRPr="00A10363" w:rsidSect="00A8643C">
      <w:headerReference w:type="default" r:id="rId17"/>
      <w:footerReference w:type="default" r:id="rId18"/>
      <w:headerReference w:type="first" r:id="rId19"/>
      <w:footerReference w:type="first" r:id="rId20"/>
      <w:pgSz w:w="15840" w:h="12240" w:orient="landscape"/>
      <w:pgMar w:top="720" w:right="360" w:bottom="720" w:left="720" w:header="36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48CED" w14:textId="77777777" w:rsidR="00C167BF" w:rsidRDefault="00C167BF" w:rsidP="001A0130">
      <w:pPr>
        <w:spacing w:after="0" w:line="240" w:lineRule="auto"/>
      </w:pPr>
      <w:r>
        <w:separator/>
      </w:r>
    </w:p>
  </w:endnote>
  <w:endnote w:type="continuationSeparator" w:id="0">
    <w:p w14:paraId="4886039B" w14:textId="77777777" w:rsidR="00C167BF" w:rsidRDefault="00C167BF" w:rsidP="001A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2980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39ABE4" w14:textId="77777777" w:rsidR="00F3016F" w:rsidRDefault="00F301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841F2D" w14:textId="77777777" w:rsidR="00F3016F" w:rsidRDefault="00F301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97064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BCC02A" w14:textId="78EB9BD4" w:rsidR="00F3016F" w:rsidRDefault="00F301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24DFEE" w14:textId="31946B57" w:rsidR="00F3016F" w:rsidRDefault="00F301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6389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F126D4" w14:textId="1F905555" w:rsidR="00A10CAE" w:rsidRDefault="00A10CA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08FD27" w14:textId="77777777" w:rsidR="00A10CAE" w:rsidRDefault="00A10CA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1085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B12375" w14:textId="4872ED5C" w:rsidR="00A10CAE" w:rsidRDefault="00A10CA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37271E" w14:textId="77777777" w:rsidR="00A10CAE" w:rsidRDefault="00A10C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EC6A1" w14:textId="77777777" w:rsidR="00C167BF" w:rsidRDefault="00C167BF" w:rsidP="001A0130">
      <w:pPr>
        <w:spacing w:after="0" w:line="240" w:lineRule="auto"/>
      </w:pPr>
      <w:r>
        <w:separator/>
      </w:r>
    </w:p>
  </w:footnote>
  <w:footnote w:type="continuationSeparator" w:id="0">
    <w:p w14:paraId="4605D57D" w14:textId="77777777" w:rsidR="00C167BF" w:rsidRDefault="00C167BF" w:rsidP="001A0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5BCD8" w14:textId="19375354" w:rsidR="00F3016F" w:rsidRDefault="00F3016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059C580D" wp14:editId="1DB4CDC2">
              <wp:simplePos x="0" y="0"/>
              <wp:positionH relativeFrom="column">
                <wp:posOffset>-219075</wp:posOffset>
              </wp:positionH>
              <wp:positionV relativeFrom="paragraph">
                <wp:posOffset>161925</wp:posOffset>
              </wp:positionV>
              <wp:extent cx="7285737" cy="9426575"/>
              <wp:effectExtent l="0" t="0" r="0" b="3175"/>
              <wp:wrapNone/>
              <wp:docPr id="2092202375" name="Rectangle 209220237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85737" cy="942657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8736EC4" id="Rectangle 2092202375" o:spid="_x0000_s1026" alt="&quot;&quot;" style="position:absolute;margin-left:-17.25pt;margin-top:12.75pt;width:573.7pt;height:742.2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DFBB2" w14:textId="06AEFE32" w:rsidR="00F3016F" w:rsidRDefault="00E0426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003EF15" wp14:editId="19A088A1">
              <wp:simplePos x="0" y="0"/>
              <wp:positionH relativeFrom="column">
                <wp:posOffset>-209550</wp:posOffset>
              </wp:positionH>
              <wp:positionV relativeFrom="paragraph">
                <wp:posOffset>66675</wp:posOffset>
              </wp:positionV>
              <wp:extent cx="7285355" cy="1009650"/>
              <wp:effectExtent l="0" t="0" r="10795" b="19050"/>
              <wp:wrapNone/>
              <wp:docPr id="1772293061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85355" cy="1009650"/>
                      </a:xfrm>
                      <a:prstGeom prst="rect">
                        <a:avLst/>
                      </a:prstGeom>
                      <a:solidFill>
                        <a:schemeClr val="accent3">
                          <a:lumMod val="40000"/>
                          <a:lumOff val="60000"/>
                        </a:schemeClr>
                      </a:solidFill>
                      <a:ln w="9525"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A36A206" id="Rectangle 10" o:spid="_x0000_s1026" style="position:absolute;margin-left:-16.5pt;margin-top:5.25pt;width:573.65pt;height:7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" fillcolor="#b6c0d5 [1302]" strokecolor="#727dab [1941]"/>
          </w:pict>
        </mc:Fallback>
      </mc:AlternateContent>
    </w:r>
    <w:r w:rsidR="005423FF"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126C4883" wp14:editId="0267BDF5">
              <wp:simplePos x="0" y="0"/>
              <wp:positionH relativeFrom="column">
                <wp:posOffset>-207645</wp:posOffset>
              </wp:positionH>
              <wp:positionV relativeFrom="paragraph">
                <wp:posOffset>66675</wp:posOffset>
              </wp:positionV>
              <wp:extent cx="7285737" cy="9426575"/>
              <wp:effectExtent l="0" t="0" r="0" b="3175"/>
              <wp:wrapNone/>
              <wp:docPr id="1051179344" name="Rectangle 105117934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85737" cy="942657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E7CE11B" id="Rectangle 1051179344" o:spid="_x0000_s1026" alt="&quot;&quot;" style="position:absolute;margin-left:-16.35pt;margin-top:5.25pt;width:573.7pt;height:742.2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" fillcolor="#f2f2f2 [3052]" stroked="f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41191" w14:textId="70C2CED0" w:rsidR="001A0130" w:rsidRDefault="00D462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7C84E776" wp14:editId="71EE31C0">
              <wp:simplePos x="0" y="0"/>
              <wp:positionH relativeFrom="column">
                <wp:posOffset>-220980</wp:posOffset>
              </wp:positionH>
              <wp:positionV relativeFrom="paragraph">
                <wp:posOffset>160020</wp:posOffset>
              </wp:positionV>
              <wp:extent cx="9662160" cy="7132320"/>
              <wp:effectExtent l="0" t="0" r="0" b="0"/>
              <wp:wrapNone/>
              <wp:docPr id="3" name="Rectangle 3">
                <a:extLst xmlns:a="http://schemas.openxmlformats.org/drawingml/2006/main">
                  <a:ext uri="{FF2B5EF4-FFF2-40B4-BE49-F238E27FC236}">
                    <a16:creationId xmlns:a16="http://schemas.microsoft.com/office/drawing/2014/main" id="{4FB03EB0-31AC-464A-A4CF-52AA945A224D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62160" cy="713232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E2C0045" id="Rectangle 3" o:spid="_x0000_s1026" alt="&quot;&quot;" style="position:absolute;margin-left:-17.4pt;margin-top:12.6pt;width:760.8pt;height:561.6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" fillcolor="#f2f2f2 [3052]" stroked="f" strokeweight="1pt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4EB76" w14:textId="4413FFD2" w:rsidR="00B5594B" w:rsidRDefault="00E81BC8">
    <w:pPr>
      <w:pStyle w:val="Head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38001AC6" wp14:editId="3A236CE7">
          <wp:simplePos x="0" y="0"/>
          <wp:positionH relativeFrom="column">
            <wp:posOffset>-218028</wp:posOffset>
          </wp:positionH>
          <wp:positionV relativeFrom="paragraph">
            <wp:posOffset>-45720</wp:posOffset>
          </wp:positionV>
          <wp:extent cx="7287260" cy="1204133"/>
          <wp:effectExtent l="0" t="0" r="0" b="0"/>
          <wp:wrapNone/>
          <wp:docPr id="333318090" name="Picture 333318090">
            <a:extLst xmlns:a="http://schemas.openxmlformats.org/drawingml/2006/main">
              <a:ext uri="{FF2B5EF4-FFF2-40B4-BE49-F238E27FC236}">
                <a16:creationId xmlns:a16="http://schemas.microsoft.com/office/drawing/2014/main" id="{8DB9600B-F413-4EE7-81CF-84636C2F9AAE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FF2B5EF4-FFF2-40B4-BE49-F238E27FC236}">
                        <a16:creationId xmlns:a16="http://schemas.microsoft.com/office/drawing/2014/main" id="{8DB9600B-F413-4EE7-81CF-84636C2F9AAE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260" cy="1204133"/>
                  </a:xfrm>
                  <a:prstGeom prst="snip1Rect">
                    <a:avLst>
                      <a:gd name="adj" fmla="val 31795"/>
                    </a:avLst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CA3A09">
      <w:rPr>
        <w:noProof/>
      </w:rPr>
      <mc:AlternateContent>
        <mc:Choice Requires="wpg">
          <w:drawing>
            <wp:anchor distT="0" distB="0" distL="114300" distR="114300" simplePos="0" relativeHeight="251663359" behindDoc="1" locked="0" layoutInCell="1" allowOverlap="1" wp14:anchorId="73B45009" wp14:editId="0F80ABD6">
              <wp:simplePos x="0" y="0"/>
              <wp:positionH relativeFrom="page">
                <wp:posOffset>238760</wp:posOffset>
              </wp:positionH>
              <wp:positionV relativeFrom="page">
                <wp:posOffset>230505</wp:posOffset>
              </wp:positionV>
              <wp:extent cx="7285355" cy="9521825"/>
              <wp:effectExtent l="0" t="0" r="0" b="3175"/>
              <wp:wrapNone/>
              <wp:docPr id="5" name="Group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5355" cy="9521825"/>
                        <a:chOff x="0" y="60960"/>
                        <a:chExt cx="7287768" cy="9520455"/>
                      </a:xfrm>
                    </wpg:grpSpPr>
                    <wps:wsp>
                      <wps:cNvPr id="6" name="Rectangle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1264920"/>
                          <a:ext cx="7287768" cy="831649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7" name="Rectangle 7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6911340" y="60960"/>
                          <a:ext cx="324394" cy="324508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g:grpSp>
                      <wpg:cNvPr id="8" name="Group 8"/>
                      <wpg:cNvGrpSpPr/>
                      <wpg:grpSpPr>
                        <a:xfrm>
                          <a:off x="205740" y="312420"/>
                          <a:ext cx="644436" cy="644436"/>
                          <a:chOff x="0" y="0"/>
                          <a:chExt cx="644436" cy="644436"/>
                        </a:xfrm>
                      </wpg:grpSpPr>
                      <wps:wsp>
                        <wps:cNvPr id="9" name="Oval 9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644436" cy="644436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alpha val="24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10" name="Group 22" descr="Icon Information Update"/>
                        <wpg:cNvGrpSpPr/>
                        <wpg:grpSpPr>
                          <a:xfrm>
                            <a:off x="144780" y="144780"/>
                            <a:ext cx="356028" cy="360000"/>
                            <a:chOff x="0" y="0"/>
                            <a:chExt cx="4138163" cy="4184332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11" name="Freeform: Shape 11"/>
                          <wps:cNvSpPr/>
                          <wps:spPr>
                            <a:xfrm>
                              <a:off x="0" y="202882"/>
                              <a:ext cx="3914775" cy="3981450"/>
                            </a:xfrm>
                            <a:custGeom>
                              <a:avLst/>
                              <a:gdLst>
                                <a:gd name="connsiteX0" fmla="*/ 3750469 w 3914775"/>
                                <a:gd name="connsiteY0" fmla="*/ 1936909 h 3981450"/>
                                <a:gd name="connsiteX1" fmla="*/ 3588544 w 3914775"/>
                                <a:gd name="connsiteY1" fmla="*/ 2098834 h 3981450"/>
                                <a:gd name="connsiteX2" fmla="*/ 3588544 w 3914775"/>
                                <a:gd name="connsiteY2" fmla="*/ 3438049 h 3981450"/>
                                <a:gd name="connsiteX3" fmla="*/ 3368516 w 3914775"/>
                                <a:gd name="connsiteY3" fmla="*/ 3655219 h 3981450"/>
                                <a:gd name="connsiteX4" fmla="*/ 552926 w 3914775"/>
                                <a:gd name="connsiteY4" fmla="*/ 3655219 h 3981450"/>
                                <a:gd name="connsiteX5" fmla="*/ 330994 w 3914775"/>
                                <a:gd name="connsiteY5" fmla="*/ 3438049 h 3981450"/>
                                <a:gd name="connsiteX6" fmla="*/ 330994 w 3914775"/>
                                <a:gd name="connsiteY6" fmla="*/ 545306 h 3981450"/>
                                <a:gd name="connsiteX7" fmla="*/ 552926 w 3914775"/>
                                <a:gd name="connsiteY7" fmla="*/ 330994 h 3981450"/>
                                <a:gd name="connsiteX8" fmla="*/ 1644491 w 3914775"/>
                                <a:gd name="connsiteY8" fmla="*/ 330994 h 3981450"/>
                                <a:gd name="connsiteX9" fmla="*/ 1806416 w 3914775"/>
                                <a:gd name="connsiteY9" fmla="*/ 169069 h 3981450"/>
                                <a:gd name="connsiteX10" fmla="*/ 1644491 w 3914775"/>
                                <a:gd name="connsiteY10" fmla="*/ 7144 h 3981450"/>
                                <a:gd name="connsiteX11" fmla="*/ 552926 w 3914775"/>
                                <a:gd name="connsiteY11" fmla="*/ 7144 h 3981450"/>
                                <a:gd name="connsiteX12" fmla="*/ 7144 w 3914775"/>
                                <a:gd name="connsiteY12" fmla="*/ 545306 h 3981450"/>
                                <a:gd name="connsiteX13" fmla="*/ 7144 w 3914775"/>
                                <a:gd name="connsiteY13" fmla="*/ 3438049 h 3981450"/>
                                <a:gd name="connsiteX14" fmla="*/ 552926 w 3914775"/>
                                <a:gd name="connsiteY14" fmla="*/ 3979069 h 3981450"/>
                                <a:gd name="connsiteX15" fmla="*/ 3368516 w 3914775"/>
                                <a:gd name="connsiteY15" fmla="*/ 3979069 h 3981450"/>
                                <a:gd name="connsiteX16" fmla="*/ 3912394 w 3914775"/>
                                <a:gd name="connsiteY16" fmla="*/ 3438049 h 3981450"/>
                                <a:gd name="connsiteX17" fmla="*/ 3912394 w 3914775"/>
                                <a:gd name="connsiteY17" fmla="*/ 2098834 h 3981450"/>
                                <a:gd name="connsiteX18" fmla="*/ 3750469 w 3914775"/>
                                <a:gd name="connsiteY18" fmla="*/ 1936909 h 39814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</a:cxnLst>
                              <a:rect l="l" t="t" r="r" b="b"/>
                              <a:pathLst>
                                <a:path w="3914775" h="3981450">
                                  <a:moveTo>
                                    <a:pt x="3750469" y="1936909"/>
                                  </a:moveTo>
                                  <a:cubicBezTo>
                                    <a:pt x="3660934" y="1936909"/>
                                    <a:pt x="3588544" y="2009299"/>
                                    <a:pt x="3588544" y="2098834"/>
                                  </a:cubicBezTo>
                                  <a:lnTo>
                                    <a:pt x="3588544" y="3438049"/>
                                  </a:lnTo>
                                  <a:cubicBezTo>
                                    <a:pt x="3588544" y="3559016"/>
                                    <a:pt x="3488531" y="3655219"/>
                                    <a:pt x="3368516" y="3655219"/>
                                  </a:cubicBezTo>
                                  <a:lnTo>
                                    <a:pt x="552926" y="3655219"/>
                                  </a:lnTo>
                                  <a:cubicBezTo>
                                    <a:pt x="431959" y="3655219"/>
                                    <a:pt x="330994" y="3559016"/>
                                    <a:pt x="330994" y="3438049"/>
                                  </a:cubicBezTo>
                                  <a:lnTo>
                                    <a:pt x="330994" y="545306"/>
                                  </a:lnTo>
                                  <a:cubicBezTo>
                                    <a:pt x="330994" y="424339"/>
                                    <a:pt x="431959" y="330994"/>
                                    <a:pt x="552926" y="330994"/>
                                  </a:cubicBezTo>
                                  <a:lnTo>
                                    <a:pt x="1644491" y="330994"/>
                                  </a:lnTo>
                                  <a:cubicBezTo>
                                    <a:pt x="1734026" y="330994"/>
                                    <a:pt x="1806416" y="258604"/>
                                    <a:pt x="1806416" y="169069"/>
                                  </a:cubicBezTo>
                                  <a:cubicBezTo>
                                    <a:pt x="1806416" y="79534"/>
                                    <a:pt x="1734026" y="7144"/>
                                    <a:pt x="1644491" y="7144"/>
                                  </a:cubicBezTo>
                                  <a:lnTo>
                                    <a:pt x="552926" y="7144"/>
                                  </a:lnTo>
                                  <a:cubicBezTo>
                                    <a:pt x="253841" y="7144"/>
                                    <a:pt x="7144" y="246221"/>
                                    <a:pt x="7144" y="545306"/>
                                  </a:cubicBezTo>
                                  <a:lnTo>
                                    <a:pt x="7144" y="3438049"/>
                                  </a:lnTo>
                                  <a:cubicBezTo>
                                    <a:pt x="7144" y="3737134"/>
                                    <a:pt x="253841" y="3979069"/>
                                    <a:pt x="552926" y="3979069"/>
                                  </a:cubicBezTo>
                                  <a:lnTo>
                                    <a:pt x="3368516" y="3979069"/>
                                  </a:lnTo>
                                  <a:cubicBezTo>
                                    <a:pt x="3667601" y="3979069"/>
                                    <a:pt x="3912394" y="3738086"/>
                                    <a:pt x="3912394" y="3438049"/>
                                  </a:cubicBezTo>
                                  <a:lnTo>
                                    <a:pt x="3912394" y="2098834"/>
                                  </a:lnTo>
                                  <a:cubicBezTo>
                                    <a:pt x="3912394" y="2010251"/>
                                    <a:pt x="3840004" y="1936909"/>
                                    <a:pt x="3750469" y="1936909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Freeform: Shape 12"/>
                          <wps:cNvSpPr/>
                          <wps:spPr>
                            <a:xfrm>
                              <a:off x="1271138" y="0"/>
                              <a:ext cx="2867025" cy="2895600"/>
                            </a:xfrm>
                            <a:custGeom>
                              <a:avLst/>
                              <a:gdLst>
                                <a:gd name="connsiteX0" fmla="*/ 2471711 w 2867025"/>
                                <a:gd name="connsiteY0" fmla="*/ 141446 h 2895600"/>
                                <a:gd name="connsiteX1" fmla="*/ 2154528 w 2867025"/>
                                <a:gd name="connsiteY1" fmla="*/ 7144 h 2895600"/>
                                <a:gd name="connsiteX2" fmla="*/ 1836393 w 2867025"/>
                                <a:gd name="connsiteY2" fmla="*/ 138589 h 2895600"/>
                                <a:gd name="connsiteX3" fmla="*/ 380973 w 2867025"/>
                                <a:gd name="connsiteY3" fmla="*/ 1594009 h 2895600"/>
                                <a:gd name="connsiteX4" fmla="*/ 266673 w 2867025"/>
                                <a:gd name="connsiteY4" fmla="*/ 1789271 h 2895600"/>
                                <a:gd name="connsiteX5" fmla="*/ 13308 w 2867025"/>
                                <a:gd name="connsiteY5" fmla="*/ 2686526 h 2895600"/>
                                <a:gd name="connsiteX6" fmla="*/ 56171 w 2867025"/>
                                <a:gd name="connsiteY6" fmla="*/ 2846546 h 2895600"/>
                                <a:gd name="connsiteX7" fmla="*/ 169518 w 2867025"/>
                                <a:gd name="connsiteY7" fmla="*/ 2892266 h 2895600"/>
                                <a:gd name="connsiteX8" fmla="*/ 217143 w 2867025"/>
                                <a:gd name="connsiteY8" fmla="*/ 2884646 h 2895600"/>
                                <a:gd name="connsiteX9" fmla="*/ 1089633 w 2867025"/>
                                <a:gd name="connsiteY9" fmla="*/ 2616041 h 2895600"/>
                                <a:gd name="connsiteX10" fmla="*/ 1274418 w 2867025"/>
                                <a:gd name="connsiteY10" fmla="*/ 2504599 h 2895600"/>
                                <a:gd name="connsiteX11" fmla="*/ 1274418 w 2867025"/>
                                <a:gd name="connsiteY11" fmla="*/ 2504599 h 2895600"/>
                                <a:gd name="connsiteX12" fmla="*/ 2735553 w 2867025"/>
                                <a:gd name="connsiteY12" fmla="*/ 1043464 h 2895600"/>
                                <a:gd name="connsiteX13" fmla="*/ 2738411 w 2867025"/>
                                <a:gd name="connsiteY13" fmla="*/ 412909 h 2895600"/>
                                <a:gd name="connsiteX14" fmla="*/ 2471711 w 2867025"/>
                                <a:gd name="connsiteY14" fmla="*/ 141446 h 2895600"/>
                                <a:gd name="connsiteX15" fmla="*/ 1747811 w 2867025"/>
                                <a:gd name="connsiteY15" fmla="*/ 685324 h 2895600"/>
                                <a:gd name="connsiteX16" fmla="*/ 2187866 w 2867025"/>
                                <a:gd name="connsiteY16" fmla="*/ 1134904 h 2895600"/>
                                <a:gd name="connsiteX17" fmla="*/ 2080233 w 2867025"/>
                                <a:gd name="connsiteY17" fmla="*/ 1242536 h 2895600"/>
                                <a:gd name="connsiteX18" fmla="*/ 1640178 w 2867025"/>
                                <a:gd name="connsiteY18" fmla="*/ 792956 h 2895600"/>
                                <a:gd name="connsiteX19" fmla="*/ 1747811 w 2867025"/>
                                <a:gd name="connsiteY19" fmla="*/ 685324 h 2895600"/>
                                <a:gd name="connsiteX20" fmla="*/ 1044866 w 2867025"/>
                                <a:gd name="connsiteY20" fmla="*/ 2276951 h 2895600"/>
                                <a:gd name="connsiteX21" fmla="*/ 993431 w 2867025"/>
                                <a:gd name="connsiteY21" fmla="*/ 2307431 h 2895600"/>
                                <a:gd name="connsiteX22" fmla="*/ 404786 w 2867025"/>
                                <a:gd name="connsiteY22" fmla="*/ 2488406 h 2895600"/>
                                <a:gd name="connsiteX23" fmla="*/ 577188 w 2867025"/>
                                <a:gd name="connsiteY23" fmla="*/ 1876901 h 2895600"/>
                                <a:gd name="connsiteX24" fmla="*/ 608621 w 2867025"/>
                                <a:gd name="connsiteY24" fmla="*/ 1822609 h 2895600"/>
                                <a:gd name="connsiteX25" fmla="*/ 1409673 w 2867025"/>
                                <a:gd name="connsiteY25" fmla="*/ 1021556 h 2895600"/>
                                <a:gd name="connsiteX26" fmla="*/ 1849728 w 2867025"/>
                                <a:gd name="connsiteY26" fmla="*/ 1471136 h 2895600"/>
                                <a:gd name="connsiteX27" fmla="*/ 1044866 w 2867025"/>
                                <a:gd name="connsiteY27" fmla="*/ 2276951 h 2895600"/>
                                <a:gd name="connsiteX28" fmla="*/ 2506953 w 2867025"/>
                                <a:gd name="connsiteY28" fmla="*/ 814864 h 2895600"/>
                                <a:gd name="connsiteX29" fmla="*/ 2416466 w 2867025"/>
                                <a:gd name="connsiteY29" fmla="*/ 905351 h 2895600"/>
                                <a:gd name="connsiteX30" fmla="*/ 1976411 w 2867025"/>
                                <a:gd name="connsiteY30" fmla="*/ 455771 h 2895600"/>
                                <a:gd name="connsiteX31" fmla="*/ 2064041 w 2867025"/>
                                <a:gd name="connsiteY31" fmla="*/ 369094 h 2895600"/>
                                <a:gd name="connsiteX32" fmla="*/ 2151671 w 2867025"/>
                                <a:gd name="connsiteY32" fmla="*/ 333851 h 2895600"/>
                                <a:gd name="connsiteX33" fmla="*/ 2152624 w 2867025"/>
                                <a:gd name="connsiteY33" fmla="*/ 333851 h 2895600"/>
                                <a:gd name="connsiteX34" fmla="*/ 2240253 w 2867025"/>
                                <a:gd name="connsiteY34" fmla="*/ 370046 h 2895600"/>
                                <a:gd name="connsiteX35" fmla="*/ 2506953 w 2867025"/>
                                <a:gd name="connsiteY35" fmla="*/ 641509 h 2895600"/>
                                <a:gd name="connsiteX36" fmla="*/ 2506953 w 2867025"/>
                                <a:gd name="connsiteY36" fmla="*/ 814864 h 28956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</a:cxnLst>
                              <a:rect l="l" t="t" r="r" b="b"/>
                              <a:pathLst>
                                <a:path w="2867025" h="2895600">
                                  <a:moveTo>
                                    <a:pt x="2471711" y="141446"/>
                                  </a:moveTo>
                                  <a:cubicBezTo>
                                    <a:pt x="2386938" y="55721"/>
                                    <a:pt x="2274543" y="8096"/>
                                    <a:pt x="2154528" y="7144"/>
                                  </a:cubicBezTo>
                                  <a:cubicBezTo>
                                    <a:pt x="2034513" y="7144"/>
                                    <a:pt x="1921166" y="52864"/>
                                    <a:pt x="1836393" y="138589"/>
                                  </a:cubicBezTo>
                                  <a:lnTo>
                                    <a:pt x="380973" y="1594009"/>
                                  </a:lnTo>
                                  <a:cubicBezTo>
                                    <a:pt x="326681" y="1648301"/>
                                    <a:pt x="287628" y="1715929"/>
                                    <a:pt x="266673" y="1789271"/>
                                  </a:cubicBezTo>
                                  <a:lnTo>
                                    <a:pt x="13308" y="2686526"/>
                                  </a:lnTo>
                                  <a:cubicBezTo>
                                    <a:pt x="-2884" y="2743676"/>
                                    <a:pt x="13308" y="2804636"/>
                                    <a:pt x="56171" y="2846546"/>
                                  </a:cubicBezTo>
                                  <a:cubicBezTo>
                                    <a:pt x="86651" y="2876074"/>
                                    <a:pt x="127608" y="2892266"/>
                                    <a:pt x="169518" y="2892266"/>
                                  </a:cubicBezTo>
                                  <a:cubicBezTo>
                                    <a:pt x="185711" y="2892266"/>
                                    <a:pt x="201903" y="2890361"/>
                                    <a:pt x="217143" y="2884646"/>
                                  </a:cubicBezTo>
                                  <a:lnTo>
                                    <a:pt x="1089633" y="2616041"/>
                                  </a:lnTo>
                                  <a:cubicBezTo>
                                    <a:pt x="1159166" y="2595086"/>
                                    <a:pt x="1222983" y="2556034"/>
                                    <a:pt x="1274418" y="2504599"/>
                                  </a:cubicBezTo>
                                  <a:lnTo>
                                    <a:pt x="1274418" y="2504599"/>
                                  </a:lnTo>
                                  <a:lnTo>
                                    <a:pt x="2735553" y="1043464"/>
                                  </a:lnTo>
                                  <a:cubicBezTo>
                                    <a:pt x="2908909" y="870109"/>
                                    <a:pt x="2909861" y="588169"/>
                                    <a:pt x="2738411" y="412909"/>
                                  </a:cubicBezTo>
                                  <a:lnTo>
                                    <a:pt x="2471711" y="141446"/>
                                  </a:lnTo>
                                  <a:close/>
                                  <a:moveTo>
                                    <a:pt x="1747811" y="685324"/>
                                  </a:moveTo>
                                  <a:lnTo>
                                    <a:pt x="2187866" y="1134904"/>
                                  </a:lnTo>
                                  <a:lnTo>
                                    <a:pt x="2080233" y="1242536"/>
                                  </a:lnTo>
                                  <a:lnTo>
                                    <a:pt x="1640178" y="792956"/>
                                  </a:lnTo>
                                  <a:lnTo>
                                    <a:pt x="1747811" y="685324"/>
                                  </a:lnTo>
                                  <a:close/>
                                  <a:moveTo>
                                    <a:pt x="1044866" y="2276951"/>
                                  </a:moveTo>
                                  <a:cubicBezTo>
                                    <a:pt x="1030578" y="2291239"/>
                                    <a:pt x="1013433" y="2301716"/>
                                    <a:pt x="993431" y="2307431"/>
                                  </a:cubicBezTo>
                                  <a:lnTo>
                                    <a:pt x="404786" y="2488406"/>
                                  </a:lnTo>
                                  <a:lnTo>
                                    <a:pt x="577188" y="1876901"/>
                                  </a:lnTo>
                                  <a:cubicBezTo>
                                    <a:pt x="582903" y="1856899"/>
                                    <a:pt x="594333" y="1837849"/>
                                    <a:pt x="608621" y="1822609"/>
                                  </a:cubicBezTo>
                                  <a:lnTo>
                                    <a:pt x="1409673" y="1021556"/>
                                  </a:lnTo>
                                  <a:lnTo>
                                    <a:pt x="1849728" y="1471136"/>
                                  </a:lnTo>
                                  <a:lnTo>
                                    <a:pt x="1044866" y="2276951"/>
                                  </a:lnTo>
                                  <a:close/>
                                  <a:moveTo>
                                    <a:pt x="2506953" y="814864"/>
                                  </a:moveTo>
                                  <a:lnTo>
                                    <a:pt x="2416466" y="905351"/>
                                  </a:lnTo>
                                  <a:lnTo>
                                    <a:pt x="1976411" y="455771"/>
                                  </a:lnTo>
                                  <a:lnTo>
                                    <a:pt x="2064041" y="369094"/>
                                  </a:lnTo>
                                  <a:cubicBezTo>
                                    <a:pt x="2087853" y="345281"/>
                                    <a:pt x="2118334" y="333851"/>
                                    <a:pt x="2151671" y="333851"/>
                                  </a:cubicBezTo>
                                  <a:cubicBezTo>
                                    <a:pt x="2151671" y="333851"/>
                                    <a:pt x="2151671" y="333851"/>
                                    <a:pt x="2152624" y="333851"/>
                                  </a:cubicBezTo>
                                  <a:cubicBezTo>
                                    <a:pt x="2185961" y="333851"/>
                                    <a:pt x="2217393" y="346234"/>
                                    <a:pt x="2240253" y="370046"/>
                                  </a:cubicBezTo>
                                  <a:lnTo>
                                    <a:pt x="2506953" y="641509"/>
                                  </a:lnTo>
                                  <a:cubicBezTo>
                                    <a:pt x="2554578" y="689134"/>
                                    <a:pt x="2554578" y="767239"/>
                                    <a:pt x="2506953" y="814864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1FDCAC34" id="Group 5" o:spid="_x0000_s1026" alt="&quot;&quot;" style="position:absolute;margin-left:18.8pt;margin-top:18.15pt;width:573.65pt;height:749.75pt;z-index:-251653121;mso-position-horizontal-relative:page;mso-position-vertical-relative:page;mso-width-relative:margin;mso-height-relative:margin" coordorigin=",609" coordsize="72877,952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">
              <v:rect id="Rectangle 6" o:spid="_x0000_s1027" alt="&quot;&quot;" style="position:absolute;top:12649;width:72877;height:831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" fillcolor="#eaeaea" stroked="f" strokeweight="1pt"/>
              <v:rect id="Rectangle 7" o:spid="_x0000_s1028" alt="&quot;&quot;" style="position:absolute;left:69113;top:609;width:3244;height:3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" fillcolor="#548dd4 [1951]" stroked="f" strokeweight="1pt"/>
              <v:group id="Group 8" o:spid="_x0000_s1029" style="position:absolute;left:2057;top:3124;width:6444;height:6444" coordsize="6444,6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oval id="Oval 9" o:spid="_x0000_s1030" alt="&quot;&quot;" style="position:absolute;width:6444;height:6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" fillcolor="white [3212]" stroked="f" strokeweight="1pt">
                  <v:fill opacity="15677f"/>
                </v:oval>
                <v:group id="Group 22" o:spid="_x0000_s1031" alt="Icon Information Update" style="position:absolute;left:1447;top:1447;width:3561;height:3600" coordsize="41381,41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: Shape 11" o:spid="_x0000_s1032" style="position:absolute;top:2028;width:39147;height:39815;visibility:visible;mso-wrap-style:square;v-text-anchor:middle" coordsize="3914775,398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" path="m3750469,1936909v-89535,,-161925,72390,-161925,161925l3588544,3438049v,120967,-100013,217170,-220028,217170l552926,3655219v-120967,,-221932,-96203,-221932,-217170l330994,545306v,-120967,100965,-214312,221932,-214312l1644491,330994v89535,,161925,-72390,161925,-161925c1806416,79534,1734026,7144,1644491,7144r-1091565,c253841,7144,7144,246221,7144,545306r,2892743c7144,3737134,253841,3979069,552926,3979069r2815590,c3667601,3979069,3912394,3738086,3912394,3438049r,-1339215c3912394,2010251,3840004,1936909,3750469,1936909xe" filled="f" stroked="f">
                    <v:stroke joinstyle="miter"/>
                    <v:path arrowok="t" o:connecttype="custom" o:connectlocs="3750469,1936909;3588544,2098834;3588544,3438049;3368516,3655219;552926,3655219;330994,3438049;330994,545306;552926,330994;1644491,330994;1806416,169069;1644491,7144;552926,7144;7144,545306;7144,3438049;552926,3979069;3368516,3979069;3912394,3438049;3912394,2098834;3750469,1936909" o:connectangles="0,0,0,0,0,0,0,0,0,0,0,0,0,0,0,0,0,0,0"/>
                  </v:shape>
                  <v:shape id="Freeform: Shape 12" o:spid="_x0000_s1033" style="position:absolute;left:12711;width:28670;height:28956;visibility:visible;mso-wrap-style:square;v-text-anchor:middle" coordsize="2867025,289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" path="m2471711,141446c2386938,55721,2274543,8096,2154528,7144v-120015,,-233362,45720,-318135,131445l380973,1594009v-54292,54292,-93345,121920,-114300,195262l13308,2686526v-16192,57150,,118110,42863,160020c86651,2876074,127608,2892266,169518,2892266v16193,,32385,-1905,47625,-7620l1089633,2616041v69533,-20955,133350,-60007,184785,-111442l1274418,2504599,2735553,1043464v173356,-173355,174308,-455295,2858,-630555l2471711,141446xm1747811,685324r440055,449580l2080233,1242536,1640178,792956,1747811,685324xm1044866,2276951v-14288,14288,-31433,24765,-51435,30480l404786,2488406,577188,1876901v5715,-20002,17145,-39052,31433,-54292l1409673,1021556r440055,449580l1044866,2276951xm2506953,814864r-90487,90487l1976411,455771r87630,-86677c2087853,345281,2118334,333851,2151671,333851v,,,,953,c2185961,333851,2217393,346234,2240253,370046r266700,271463c2554578,689134,2554578,767239,2506953,814864xe" filled="f" stroked="f">
                    <v:stroke joinstyle="miter"/>
                    <v:path arrowok="t" o:connecttype="custom" o:connectlocs="2471711,141446;2154528,7144;1836393,138589;380973,1594009;266673,1789271;13308,2686526;56171,2846546;169518,2892266;217143,2884646;1089633,2616041;1274418,2504599;1274418,2504599;2735553,1043464;2738411,412909;2471711,141446;1747811,685324;2187866,1134904;2080233,1242536;1640178,792956;1747811,685324;1044866,2276951;993431,2307431;404786,2488406;577188,1876901;608621,1822609;1409673,1021556;1849728,1471136;1044866,2276951;2506953,814864;2416466,905351;1976411,455771;2064041,369094;2151671,333851;2152624,333851;2240253,370046;2506953,641509;2506953,814864" o:connectangles="0,0,0,0,0,0,0,0,0,0,0,0,0,0,0,0,0,0,0,0,0,0,0,0,0,0,0,0,0,0,0,0,0,0,0,0,0"/>
                  </v:shape>
                </v:group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3486C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797C6AFB"/>
    <w:multiLevelType w:val="hybridMultilevel"/>
    <w:tmpl w:val="26E6C440"/>
    <w:lvl w:ilvl="0" w:tplc="79120B62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8430845">
    <w:abstractNumId w:val="1"/>
  </w:num>
  <w:num w:numId="2" w16cid:durableId="1611275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Q1MLAwMjIAUpYWRko6SsGpxcWZ+XkgBaa1AFmRMl0sAAAA"/>
  </w:docVars>
  <w:rsids>
    <w:rsidRoot w:val="00513B6E"/>
    <w:rsid w:val="0000403A"/>
    <w:rsid w:val="00004B6E"/>
    <w:rsid w:val="000071C5"/>
    <w:rsid w:val="00017085"/>
    <w:rsid w:val="00021342"/>
    <w:rsid w:val="00023A27"/>
    <w:rsid w:val="0002549F"/>
    <w:rsid w:val="00025F1D"/>
    <w:rsid w:val="00026D8B"/>
    <w:rsid w:val="000368ED"/>
    <w:rsid w:val="00036D82"/>
    <w:rsid w:val="00037D5C"/>
    <w:rsid w:val="00050564"/>
    <w:rsid w:val="00050A8D"/>
    <w:rsid w:val="00050FD4"/>
    <w:rsid w:val="0005588B"/>
    <w:rsid w:val="000601F3"/>
    <w:rsid w:val="0006048F"/>
    <w:rsid w:val="00063B05"/>
    <w:rsid w:val="00076092"/>
    <w:rsid w:val="00085546"/>
    <w:rsid w:val="000A263A"/>
    <w:rsid w:val="000A2C83"/>
    <w:rsid w:val="000A386D"/>
    <w:rsid w:val="000B16F1"/>
    <w:rsid w:val="000B2E79"/>
    <w:rsid w:val="000B4246"/>
    <w:rsid w:val="000B7C56"/>
    <w:rsid w:val="000C02ED"/>
    <w:rsid w:val="000D7C30"/>
    <w:rsid w:val="000E14EC"/>
    <w:rsid w:val="000E5084"/>
    <w:rsid w:val="000E7C1F"/>
    <w:rsid w:val="000F39A6"/>
    <w:rsid w:val="00102856"/>
    <w:rsid w:val="00103081"/>
    <w:rsid w:val="001067EE"/>
    <w:rsid w:val="001072AD"/>
    <w:rsid w:val="00113A26"/>
    <w:rsid w:val="00113B83"/>
    <w:rsid w:val="0011420D"/>
    <w:rsid w:val="00114BAC"/>
    <w:rsid w:val="00116575"/>
    <w:rsid w:val="00116835"/>
    <w:rsid w:val="00116DA1"/>
    <w:rsid w:val="00121270"/>
    <w:rsid w:val="00122101"/>
    <w:rsid w:val="0012465A"/>
    <w:rsid w:val="00125B24"/>
    <w:rsid w:val="00130249"/>
    <w:rsid w:val="00130EFB"/>
    <w:rsid w:val="001319F8"/>
    <w:rsid w:val="00132B72"/>
    <w:rsid w:val="001360FC"/>
    <w:rsid w:val="00137B39"/>
    <w:rsid w:val="00143BD5"/>
    <w:rsid w:val="00144DCD"/>
    <w:rsid w:val="00156EEF"/>
    <w:rsid w:val="00160945"/>
    <w:rsid w:val="00161A95"/>
    <w:rsid w:val="00173584"/>
    <w:rsid w:val="00174A8A"/>
    <w:rsid w:val="001776EC"/>
    <w:rsid w:val="001777C5"/>
    <w:rsid w:val="00181383"/>
    <w:rsid w:val="0018620D"/>
    <w:rsid w:val="00187876"/>
    <w:rsid w:val="00190787"/>
    <w:rsid w:val="0019167C"/>
    <w:rsid w:val="0019188A"/>
    <w:rsid w:val="00191BF6"/>
    <w:rsid w:val="0019665A"/>
    <w:rsid w:val="0019669F"/>
    <w:rsid w:val="001A0130"/>
    <w:rsid w:val="001A01DA"/>
    <w:rsid w:val="001A1CCD"/>
    <w:rsid w:val="001A4ED1"/>
    <w:rsid w:val="001A76C0"/>
    <w:rsid w:val="001B0AB1"/>
    <w:rsid w:val="001B5CBB"/>
    <w:rsid w:val="001B5E73"/>
    <w:rsid w:val="001B5EC6"/>
    <w:rsid w:val="001B6CFC"/>
    <w:rsid w:val="001C007D"/>
    <w:rsid w:val="001C577D"/>
    <w:rsid w:val="001C6722"/>
    <w:rsid w:val="001D0818"/>
    <w:rsid w:val="001D20A3"/>
    <w:rsid w:val="001D32DF"/>
    <w:rsid w:val="001D75FA"/>
    <w:rsid w:val="001E0321"/>
    <w:rsid w:val="001E3626"/>
    <w:rsid w:val="001F0E10"/>
    <w:rsid w:val="001F2681"/>
    <w:rsid w:val="001F5A94"/>
    <w:rsid w:val="001F6D8C"/>
    <w:rsid w:val="00205CF7"/>
    <w:rsid w:val="002066E3"/>
    <w:rsid w:val="00212C89"/>
    <w:rsid w:val="00220240"/>
    <w:rsid w:val="0022098A"/>
    <w:rsid w:val="00232876"/>
    <w:rsid w:val="00235CCC"/>
    <w:rsid w:val="00237B7A"/>
    <w:rsid w:val="002410ED"/>
    <w:rsid w:val="00242278"/>
    <w:rsid w:val="002430CC"/>
    <w:rsid w:val="00243824"/>
    <w:rsid w:val="002458CA"/>
    <w:rsid w:val="00246363"/>
    <w:rsid w:val="00246A7B"/>
    <w:rsid w:val="00250169"/>
    <w:rsid w:val="00250832"/>
    <w:rsid w:val="00254982"/>
    <w:rsid w:val="0025574D"/>
    <w:rsid w:val="002619F0"/>
    <w:rsid w:val="00265966"/>
    <w:rsid w:val="00267116"/>
    <w:rsid w:val="002708E9"/>
    <w:rsid w:val="00274734"/>
    <w:rsid w:val="00276B99"/>
    <w:rsid w:val="00281504"/>
    <w:rsid w:val="00281C16"/>
    <w:rsid w:val="00290A3E"/>
    <w:rsid w:val="00291CB9"/>
    <w:rsid w:val="0029270B"/>
    <w:rsid w:val="00294D5E"/>
    <w:rsid w:val="002956CF"/>
    <w:rsid w:val="002A3410"/>
    <w:rsid w:val="002A6A23"/>
    <w:rsid w:val="002C06C1"/>
    <w:rsid w:val="002C0CE7"/>
    <w:rsid w:val="002C20A5"/>
    <w:rsid w:val="002C6F96"/>
    <w:rsid w:val="002D2108"/>
    <w:rsid w:val="002D292D"/>
    <w:rsid w:val="002D4A4A"/>
    <w:rsid w:val="002D6BD1"/>
    <w:rsid w:val="002E03C6"/>
    <w:rsid w:val="002F0342"/>
    <w:rsid w:val="002F2317"/>
    <w:rsid w:val="002F2BA1"/>
    <w:rsid w:val="002F58E0"/>
    <w:rsid w:val="00305D59"/>
    <w:rsid w:val="0031263C"/>
    <w:rsid w:val="00313231"/>
    <w:rsid w:val="003137E1"/>
    <w:rsid w:val="003220A7"/>
    <w:rsid w:val="003232ED"/>
    <w:rsid w:val="003319CD"/>
    <w:rsid w:val="00334BF0"/>
    <w:rsid w:val="00335B40"/>
    <w:rsid w:val="00336CBE"/>
    <w:rsid w:val="00337137"/>
    <w:rsid w:val="00341101"/>
    <w:rsid w:val="00342E00"/>
    <w:rsid w:val="0034795B"/>
    <w:rsid w:val="00347E02"/>
    <w:rsid w:val="0035366A"/>
    <w:rsid w:val="003553D9"/>
    <w:rsid w:val="00355DEE"/>
    <w:rsid w:val="00356D58"/>
    <w:rsid w:val="00367319"/>
    <w:rsid w:val="003709CB"/>
    <w:rsid w:val="00373C1C"/>
    <w:rsid w:val="0037402C"/>
    <w:rsid w:val="00374502"/>
    <w:rsid w:val="00374508"/>
    <w:rsid w:val="00376877"/>
    <w:rsid w:val="00387A98"/>
    <w:rsid w:val="00394200"/>
    <w:rsid w:val="003A10A9"/>
    <w:rsid w:val="003A6AD0"/>
    <w:rsid w:val="003B49EC"/>
    <w:rsid w:val="003C0146"/>
    <w:rsid w:val="003C43B9"/>
    <w:rsid w:val="003C63E9"/>
    <w:rsid w:val="003D04A8"/>
    <w:rsid w:val="003D20E5"/>
    <w:rsid w:val="003D556E"/>
    <w:rsid w:val="003D55FB"/>
    <w:rsid w:val="003D7A4A"/>
    <w:rsid w:val="003E4ADF"/>
    <w:rsid w:val="003E57C3"/>
    <w:rsid w:val="003F299C"/>
    <w:rsid w:val="003F30F0"/>
    <w:rsid w:val="003F32B7"/>
    <w:rsid w:val="003F3BF1"/>
    <w:rsid w:val="003F514D"/>
    <w:rsid w:val="003F5349"/>
    <w:rsid w:val="003F55B0"/>
    <w:rsid w:val="003F781D"/>
    <w:rsid w:val="00402433"/>
    <w:rsid w:val="0040396D"/>
    <w:rsid w:val="004062B8"/>
    <w:rsid w:val="00407CF0"/>
    <w:rsid w:val="004102F2"/>
    <w:rsid w:val="004117AD"/>
    <w:rsid w:val="00412159"/>
    <w:rsid w:val="00415027"/>
    <w:rsid w:val="0041534F"/>
    <w:rsid w:val="00415589"/>
    <w:rsid w:val="004177AD"/>
    <w:rsid w:val="00420CA0"/>
    <w:rsid w:val="004228BF"/>
    <w:rsid w:val="00423BAF"/>
    <w:rsid w:val="004420F8"/>
    <w:rsid w:val="00442B58"/>
    <w:rsid w:val="00445F50"/>
    <w:rsid w:val="00451A23"/>
    <w:rsid w:val="00453BEA"/>
    <w:rsid w:val="00455100"/>
    <w:rsid w:val="00461297"/>
    <w:rsid w:val="00463A1D"/>
    <w:rsid w:val="004656B1"/>
    <w:rsid w:val="0046756D"/>
    <w:rsid w:val="00477F0F"/>
    <w:rsid w:val="00481E7A"/>
    <w:rsid w:val="0048374F"/>
    <w:rsid w:val="00483EF8"/>
    <w:rsid w:val="00484485"/>
    <w:rsid w:val="004851F5"/>
    <w:rsid w:val="004965EA"/>
    <w:rsid w:val="004975EA"/>
    <w:rsid w:val="00497E25"/>
    <w:rsid w:val="00497EB4"/>
    <w:rsid w:val="004A097E"/>
    <w:rsid w:val="004B370E"/>
    <w:rsid w:val="004B47A9"/>
    <w:rsid w:val="004B5568"/>
    <w:rsid w:val="004B69AE"/>
    <w:rsid w:val="004B6BE5"/>
    <w:rsid w:val="004B6DB3"/>
    <w:rsid w:val="004B7E31"/>
    <w:rsid w:val="004C0B61"/>
    <w:rsid w:val="004C4864"/>
    <w:rsid w:val="004C58E6"/>
    <w:rsid w:val="004D06C2"/>
    <w:rsid w:val="004D24EB"/>
    <w:rsid w:val="004D354E"/>
    <w:rsid w:val="004D3AE1"/>
    <w:rsid w:val="004E5751"/>
    <w:rsid w:val="004F0368"/>
    <w:rsid w:val="004F263B"/>
    <w:rsid w:val="004F2BCB"/>
    <w:rsid w:val="004F31A9"/>
    <w:rsid w:val="004F4902"/>
    <w:rsid w:val="004F51BF"/>
    <w:rsid w:val="004F527C"/>
    <w:rsid w:val="004F54D9"/>
    <w:rsid w:val="00500240"/>
    <w:rsid w:val="00505058"/>
    <w:rsid w:val="00511AF0"/>
    <w:rsid w:val="005139F6"/>
    <w:rsid w:val="00513B6E"/>
    <w:rsid w:val="0051501F"/>
    <w:rsid w:val="00517869"/>
    <w:rsid w:val="00520CC1"/>
    <w:rsid w:val="00527079"/>
    <w:rsid w:val="00532FB0"/>
    <w:rsid w:val="00536133"/>
    <w:rsid w:val="00537331"/>
    <w:rsid w:val="00541F96"/>
    <w:rsid w:val="005423FF"/>
    <w:rsid w:val="005500B7"/>
    <w:rsid w:val="0055762E"/>
    <w:rsid w:val="00557EA4"/>
    <w:rsid w:val="005606D5"/>
    <w:rsid w:val="00567515"/>
    <w:rsid w:val="005678CE"/>
    <w:rsid w:val="00573591"/>
    <w:rsid w:val="00574BD0"/>
    <w:rsid w:val="00575CFC"/>
    <w:rsid w:val="00580286"/>
    <w:rsid w:val="00583BD1"/>
    <w:rsid w:val="005913F7"/>
    <w:rsid w:val="005962B5"/>
    <w:rsid w:val="005A20B8"/>
    <w:rsid w:val="005A4D5C"/>
    <w:rsid w:val="005A5725"/>
    <w:rsid w:val="005B062A"/>
    <w:rsid w:val="005B181B"/>
    <w:rsid w:val="005B214F"/>
    <w:rsid w:val="005B50C2"/>
    <w:rsid w:val="005C1D5B"/>
    <w:rsid w:val="005C2CBC"/>
    <w:rsid w:val="005C4703"/>
    <w:rsid w:val="005C6AFB"/>
    <w:rsid w:val="005C78A5"/>
    <w:rsid w:val="005D0DDB"/>
    <w:rsid w:val="005D0FB0"/>
    <w:rsid w:val="005D27C3"/>
    <w:rsid w:val="005D4870"/>
    <w:rsid w:val="005D55DD"/>
    <w:rsid w:val="005E5436"/>
    <w:rsid w:val="005E6089"/>
    <w:rsid w:val="005E6516"/>
    <w:rsid w:val="005E6FA8"/>
    <w:rsid w:val="005F0AE3"/>
    <w:rsid w:val="005F4A05"/>
    <w:rsid w:val="005F4E10"/>
    <w:rsid w:val="00601BF9"/>
    <w:rsid w:val="00603052"/>
    <w:rsid w:val="0061198E"/>
    <w:rsid w:val="006129E1"/>
    <w:rsid w:val="00616C2A"/>
    <w:rsid w:val="00617805"/>
    <w:rsid w:val="006220FF"/>
    <w:rsid w:val="00622A70"/>
    <w:rsid w:val="00623B36"/>
    <w:rsid w:val="00630164"/>
    <w:rsid w:val="00631421"/>
    <w:rsid w:val="006369D4"/>
    <w:rsid w:val="0063729D"/>
    <w:rsid w:val="00637843"/>
    <w:rsid w:val="00637F6F"/>
    <w:rsid w:val="006404A8"/>
    <w:rsid w:val="00645548"/>
    <w:rsid w:val="00651AF9"/>
    <w:rsid w:val="00655254"/>
    <w:rsid w:val="006575D3"/>
    <w:rsid w:val="00663169"/>
    <w:rsid w:val="0066381C"/>
    <w:rsid w:val="006662D2"/>
    <w:rsid w:val="00667B11"/>
    <w:rsid w:val="006700CD"/>
    <w:rsid w:val="0067254A"/>
    <w:rsid w:val="0067339E"/>
    <w:rsid w:val="006821A8"/>
    <w:rsid w:val="0068648F"/>
    <w:rsid w:val="00687CFB"/>
    <w:rsid w:val="00694970"/>
    <w:rsid w:val="00695246"/>
    <w:rsid w:val="00696B6E"/>
    <w:rsid w:val="00696D9E"/>
    <w:rsid w:val="006A3CEF"/>
    <w:rsid w:val="006A4880"/>
    <w:rsid w:val="006A59D6"/>
    <w:rsid w:val="006A5F0E"/>
    <w:rsid w:val="006B280D"/>
    <w:rsid w:val="006B363F"/>
    <w:rsid w:val="006B5DE9"/>
    <w:rsid w:val="006B5F25"/>
    <w:rsid w:val="006C05E5"/>
    <w:rsid w:val="006C28FD"/>
    <w:rsid w:val="006C40D0"/>
    <w:rsid w:val="006C524F"/>
    <w:rsid w:val="006C5E54"/>
    <w:rsid w:val="006C6A37"/>
    <w:rsid w:val="006D4A21"/>
    <w:rsid w:val="006D6DC8"/>
    <w:rsid w:val="006E1CB2"/>
    <w:rsid w:val="006E1E11"/>
    <w:rsid w:val="006E6DEA"/>
    <w:rsid w:val="006E7512"/>
    <w:rsid w:val="006E7B09"/>
    <w:rsid w:val="006F283F"/>
    <w:rsid w:val="006F37D7"/>
    <w:rsid w:val="006F3CDE"/>
    <w:rsid w:val="006F4B13"/>
    <w:rsid w:val="00700785"/>
    <w:rsid w:val="00701B90"/>
    <w:rsid w:val="00703DC1"/>
    <w:rsid w:val="007050E5"/>
    <w:rsid w:val="00705BC2"/>
    <w:rsid w:val="007070D4"/>
    <w:rsid w:val="007139FC"/>
    <w:rsid w:val="0071579A"/>
    <w:rsid w:val="00717DE1"/>
    <w:rsid w:val="00724B8D"/>
    <w:rsid w:val="00724E70"/>
    <w:rsid w:val="007264F5"/>
    <w:rsid w:val="007300A3"/>
    <w:rsid w:val="00730AD7"/>
    <w:rsid w:val="00734C93"/>
    <w:rsid w:val="00735601"/>
    <w:rsid w:val="007372DB"/>
    <w:rsid w:val="007405CF"/>
    <w:rsid w:val="007408F5"/>
    <w:rsid w:val="00741BFB"/>
    <w:rsid w:val="0074253B"/>
    <w:rsid w:val="007425D0"/>
    <w:rsid w:val="0074311F"/>
    <w:rsid w:val="00743356"/>
    <w:rsid w:val="00747CF6"/>
    <w:rsid w:val="00751590"/>
    <w:rsid w:val="00765372"/>
    <w:rsid w:val="00765D10"/>
    <w:rsid w:val="0077078C"/>
    <w:rsid w:val="007718C6"/>
    <w:rsid w:val="00785748"/>
    <w:rsid w:val="00785F7A"/>
    <w:rsid w:val="0079429B"/>
    <w:rsid w:val="007A6B3D"/>
    <w:rsid w:val="007B6BA8"/>
    <w:rsid w:val="007B71E5"/>
    <w:rsid w:val="007C1E06"/>
    <w:rsid w:val="007D6393"/>
    <w:rsid w:val="007D7FB3"/>
    <w:rsid w:val="007E107E"/>
    <w:rsid w:val="007E2E11"/>
    <w:rsid w:val="007E4FE3"/>
    <w:rsid w:val="007E6A2B"/>
    <w:rsid w:val="007E6A80"/>
    <w:rsid w:val="007F2B39"/>
    <w:rsid w:val="007F4F05"/>
    <w:rsid w:val="00800DE5"/>
    <w:rsid w:val="008014A2"/>
    <w:rsid w:val="00801729"/>
    <w:rsid w:val="0080416B"/>
    <w:rsid w:val="008045C5"/>
    <w:rsid w:val="0080706F"/>
    <w:rsid w:val="008114F1"/>
    <w:rsid w:val="00811502"/>
    <w:rsid w:val="00812981"/>
    <w:rsid w:val="00814F3B"/>
    <w:rsid w:val="00816C30"/>
    <w:rsid w:val="008201CE"/>
    <w:rsid w:val="008209A5"/>
    <w:rsid w:val="00822CD6"/>
    <w:rsid w:val="00826CDE"/>
    <w:rsid w:val="00826EC7"/>
    <w:rsid w:val="00834D87"/>
    <w:rsid w:val="00835F7E"/>
    <w:rsid w:val="00842A24"/>
    <w:rsid w:val="00842E51"/>
    <w:rsid w:val="00843834"/>
    <w:rsid w:val="008444A6"/>
    <w:rsid w:val="00847337"/>
    <w:rsid w:val="008500C0"/>
    <w:rsid w:val="00852CE7"/>
    <w:rsid w:val="00857FAB"/>
    <w:rsid w:val="008622F6"/>
    <w:rsid w:val="00864E41"/>
    <w:rsid w:val="00866BB6"/>
    <w:rsid w:val="00867EA8"/>
    <w:rsid w:val="008709D4"/>
    <w:rsid w:val="00872187"/>
    <w:rsid w:val="00872D54"/>
    <w:rsid w:val="008809FC"/>
    <w:rsid w:val="00884596"/>
    <w:rsid w:val="00885860"/>
    <w:rsid w:val="00885992"/>
    <w:rsid w:val="00885D30"/>
    <w:rsid w:val="00885F36"/>
    <w:rsid w:val="00887564"/>
    <w:rsid w:val="0089099E"/>
    <w:rsid w:val="0089180F"/>
    <w:rsid w:val="00892F66"/>
    <w:rsid w:val="008941A1"/>
    <w:rsid w:val="008A3160"/>
    <w:rsid w:val="008A6BB9"/>
    <w:rsid w:val="008A7D81"/>
    <w:rsid w:val="008C054E"/>
    <w:rsid w:val="008C31EA"/>
    <w:rsid w:val="008C6366"/>
    <w:rsid w:val="008C7DE8"/>
    <w:rsid w:val="008E6795"/>
    <w:rsid w:val="008E7214"/>
    <w:rsid w:val="008F1121"/>
    <w:rsid w:val="008F2575"/>
    <w:rsid w:val="008F2EBC"/>
    <w:rsid w:val="009004A6"/>
    <w:rsid w:val="00910B1B"/>
    <w:rsid w:val="00916DD8"/>
    <w:rsid w:val="00920DAA"/>
    <w:rsid w:val="0092221B"/>
    <w:rsid w:val="009227DB"/>
    <w:rsid w:val="00925B00"/>
    <w:rsid w:val="00934C32"/>
    <w:rsid w:val="009362D2"/>
    <w:rsid w:val="0094091C"/>
    <w:rsid w:val="00941428"/>
    <w:rsid w:val="00943DAD"/>
    <w:rsid w:val="009540DF"/>
    <w:rsid w:val="009548CE"/>
    <w:rsid w:val="00962F30"/>
    <w:rsid w:val="00964875"/>
    <w:rsid w:val="00964A3B"/>
    <w:rsid w:val="009653AF"/>
    <w:rsid w:val="00970A62"/>
    <w:rsid w:val="00972004"/>
    <w:rsid w:val="00974AFB"/>
    <w:rsid w:val="009755DE"/>
    <w:rsid w:val="009762D1"/>
    <w:rsid w:val="009767CB"/>
    <w:rsid w:val="00983053"/>
    <w:rsid w:val="00987E0E"/>
    <w:rsid w:val="00990225"/>
    <w:rsid w:val="00991FE3"/>
    <w:rsid w:val="00992219"/>
    <w:rsid w:val="00995667"/>
    <w:rsid w:val="009962C8"/>
    <w:rsid w:val="009A3F9B"/>
    <w:rsid w:val="009A743D"/>
    <w:rsid w:val="009B2487"/>
    <w:rsid w:val="009B3CE6"/>
    <w:rsid w:val="009B5599"/>
    <w:rsid w:val="009C3EAF"/>
    <w:rsid w:val="009C466E"/>
    <w:rsid w:val="009C57A2"/>
    <w:rsid w:val="009C79AC"/>
    <w:rsid w:val="009D0D48"/>
    <w:rsid w:val="009D5179"/>
    <w:rsid w:val="009D5ADD"/>
    <w:rsid w:val="009D6053"/>
    <w:rsid w:val="009D6E7A"/>
    <w:rsid w:val="009E1AEF"/>
    <w:rsid w:val="009E357C"/>
    <w:rsid w:val="009E4BC0"/>
    <w:rsid w:val="009E70CA"/>
    <w:rsid w:val="009E7516"/>
    <w:rsid w:val="009E7560"/>
    <w:rsid w:val="009F11AB"/>
    <w:rsid w:val="009F6489"/>
    <w:rsid w:val="00A03A3C"/>
    <w:rsid w:val="00A03DE8"/>
    <w:rsid w:val="00A0424E"/>
    <w:rsid w:val="00A06FF1"/>
    <w:rsid w:val="00A10363"/>
    <w:rsid w:val="00A10CAE"/>
    <w:rsid w:val="00A14585"/>
    <w:rsid w:val="00A16E42"/>
    <w:rsid w:val="00A17089"/>
    <w:rsid w:val="00A2057D"/>
    <w:rsid w:val="00A239E3"/>
    <w:rsid w:val="00A3594A"/>
    <w:rsid w:val="00A37521"/>
    <w:rsid w:val="00A47477"/>
    <w:rsid w:val="00A651AF"/>
    <w:rsid w:val="00A65DAA"/>
    <w:rsid w:val="00A7164A"/>
    <w:rsid w:val="00A71BAF"/>
    <w:rsid w:val="00A71C4C"/>
    <w:rsid w:val="00A732B4"/>
    <w:rsid w:val="00A74542"/>
    <w:rsid w:val="00A82B3F"/>
    <w:rsid w:val="00A8643C"/>
    <w:rsid w:val="00A868C3"/>
    <w:rsid w:val="00A86B73"/>
    <w:rsid w:val="00A86E8E"/>
    <w:rsid w:val="00A91363"/>
    <w:rsid w:val="00A96195"/>
    <w:rsid w:val="00A96786"/>
    <w:rsid w:val="00A97DDE"/>
    <w:rsid w:val="00AA0466"/>
    <w:rsid w:val="00AA751D"/>
    <w:rsid w:val="00AB3F31"/>
    <w:rsid w:val="00AB68C2"/>
    <w:rsid w:val="00AC1D2B"/>
    <w:rsid w:val="00AC1E5A"/>
    <w:rsid w:val="00AC1EDE"/>
    <w:rsid w:val="00AC2352"/>
    <w:rsid w:val="00AC2D76"/>
    <w:rsid w:val="00AC3EA6"/>
    <w:rsid w:val="00AD3C3C"/>
    <w:rsid w:val="00AE07CC"/>
    <w:rsid w:val="00AE3FA8"/>
    <w:rsid w:val="00AF3581"/>
    <w:rsid w:val="00AF38BA"/>
    <w:rsid w:val="00AF42F9"/>
    <w:rsid w:val="00AF51C7"/>
    <w:rsid w:val="00AF5B44"/>
    <w:rsid w:val="00B023EF"/>
    <w:rsid w:val="00B05746"/>
    <w:rsid w:val="00B07A6A"/>
    <w:rsid w:val="00B203A8"/>
    <w:rsid w:val="00B250C1"/>
    <w:rsid w:val="00B25BEA"/>
    <w:rsid w:val="00B309D4"/>
    <w:rsid w:val="00B30DD5"/>
    <w:rsid w:val="00B43378"/>
    <w:rsid w:val="00B45A3C"/>
    <w:rsid w:val="00B51B1F"/>
    <w:rsid w:val="00B52B2B"/>
    <w:rsid w:val="00B5594B"/>
    <w:rsid w:val="00B55EFA"/>
    <w:rsid w:val="00B60E2B"/>
    <w:rsid w:val="00B6291D"/>
    <w:rsid w:val="00B634D1"/>
    <w:rsid w:val="00B64810"/>
    <w:rsid w:val="00B7524C"/>
    <w:rsid w:val="00B769AD"/>
    <w:rsid w:val="00B777D1"/>
    <w:rsid w:val="00B77821"/>
    <w:rsid w:val="00B804C1"/>
    <w:rsid w:val="00B80F7C"/>
    <w:rsid w:val="00B8137F"/>
    <w:rsid w:val="00B81F48"/>
    <w:rsid w:val="00B82B36"/>
    <w:rsid w:val="00B92F2E"/>
    <w:rsid w:val="00B935A5"/>
    <w:rsid w:val="00BA003B"/>
    <w:rsid w:val="00BA3477"/>
    <w:rsid w:val="00BA5748"/>
    <w:rsid w:val="00BA66C3"/>
    <w:rsid w:val="00BA777F"/>
    <w:rsid w:val="00BB1C90"/>
    <w:rsid w:val="00BB2752"/>
    <w:rsid w:val="00BB4F22"/>
    <w:rsid w:val="00BC017C"/>
    <w:rsid w:val="00BC3543"/>
    <w:rsid w:val="00BC51AC"/>
    <w:rsid w:val="00BD2EC8"/>
    <w:rsid w:val="00BD7F5B"/>
    <w:rsid w:val="00BE017C"/>
    <w:rsid w:val="00BE28EC"/>
    <w:rsid w:val="00BE6698"/>
    <w:rsid w:val="00BF6B6A"/>
    <w:rsid w:val="00C06B25"/>
    <w:rsid w:val="00C10217"/>
    <w:rsid w:val="00C11F1F"/>
    <w:rsid w:val="00C15CD7"/>
    <w:rsid w:val="00C167BF"/>
    <w:rsid w:val="00C22496"/>
    <w:rsid w:val="00C237CD"/>
    <w:rsid w:val="00C2590D"/>
    <w:rsid w:val="00C3280B"/>
    <w:rsid w:val="00C34541"/>
    <w:rsid w:val="00C35A8C"/>
    <w:rsid w:val="00C36E49"/>
    <w:rsid w:val="00C438EF"/>
    <w:rsid w:val="00C55018"/>
    <w:rsid w:val="00C64059"/>
    <w:rsid w:val="00C82749"/>
    <w:rsid w:val="00C8525B"/>
    <w:rsid w:val="00C860EA"/>
    <w:rsid w:val="00C86BA8"/>
    <w:rsid w:val="00C87147"/>
    <w:rsid w:val="00C918E1"/>
    <w:rsid w:val="00C9590A"/>
    <w:rsid w:val="00CA13BE"/>
    <w:rsid w:val="00CA1B97"/>
    <w:rsid w:val="00CA3A09"/>
    <w:rsid w:val="00CA61FF"/>
    <w:rsid w:val="00CA6C4C"/>
    <w:rsid w:val="00CB12F2"/>
    <w:rsid w:val="00CB16D2"/>
    <w:rsid w:val="00CB2788"/>
    <w:rsid w:val="00CB4261"/>
    <w:rsid w:val="00CC203E"/>
    <w:rsid w:val="00CC353C"/>
    <w:rsid w:val="00CC36A0"/>
    <w:rsid w:val="00CC45A2"/>
    <w:rsid w:val="00CD00C9"/>
    <w:rsid w:val="00CD05DC"/>
    <w:rsid w:val="00CD2E2A"/>
    <w:rsid w:val="00CD5B0D"/>
    <w:rsid w:val="00CD5B99"/>
    <w:rsid w:val="00CD6333"/>
    <w:rsid w:val="00CD713B"/>
    <w:rsid w:val="00CE20FF"/>
    <w:rsid w:val="00CE2778"/>
    <w:rsid w:val="00CE2E90"/>
    <w:rsid w:val="00CE575E"/>
    <w:rsid w:val="00CF31D5"/>
    <w:rsid w:val="00CF3339"/>
    <w:rsid w:val="00CF6B1A"/>
    <w:rsid w:val="00CF7130"/>
    <w:rsid w:val="00D03CC9"/>
    <w:rsid w:val="00D03F3A"/>
    <w:rsid w:val="00D05B92"/>
    <w:rsid w:val="00D05C2F"/>
    <w:rsid w:val="00D05DBC"/>
    <w:rsid w:val="00D06A52"/>
    <w:rsid w:val="00D133B8"/>
    <w:rsid w:val="00D1352A"/>
    <w:rsid w:val="00D13931"/>
    <w:rsid w:val="00D13B74"/>
    <w:rsid w:val="00D140CA"/>
    <w:rsid w:val="00D14101"/>
    <w:rsid w:val="00D160EA"/>
    <w:rsid w:val="00D166D5"/>
    <w:rsid w:val="00D20E45"/>
    <w:rsid w:val="00D21437"/>
    <w:rsid w:val="00D24F49"/>
    <w:rsid w:val="00D26B05"/>
    <w:rsid w:val="00D33895"/>
    <w:rsid w:val="00D34344"/>
    <w:rsid w:val="00D34749"/>
    <w:rsid w:val="00D44CEE"/>
    <w:rsid w:val="00D45252"/>
    <w:rsid w:val="00D457CD"/>
    <w:rsid w:val="00D462D0"/>
    <w:rsid w:val="00D51403"/>
    <w:rsid w:val="00D5182D"/>
    <w:rsid w:val="00D51915"/>
    <w:rsid w:val="00D542F2"/>
    <w:rsid w:val="00D60095"/>
    <w:rsid w:val="00D61009"/>
    <w:rsid w:val="00D7188D"/>
    <w:rsid w:val="00D73EBE"/>
    <w:rsid w:val="00D9663F"/>
    <w:rsid w:val="00D97D9C"/>
    <w:rsid w:val="00DA1540"/>
    <w:rsid w:val="00DA1C65"/>
    <w:rsid w:val="00DA3D45"/>
    <w:rsid w:val="00DA71A2"/>
    <w:rsid w:val="00DB15D6"/>
    <w:rsid w:val="00DB3576"/>
    <w:rsid w:val="00DB3723"/>
    <w:rsid w:val="00DB5A6D"/>
    <w:rsid w:val="00DB68AA"/>
    <w:rsid w:val="00DB6DD9"/>
    <w:rsid w:val="00DB746E"/>
    <w:rsid w:val="00DC1831"/>
    <w:rsid w:val="00DC4591"/>
    <w:rsid w:val="00DD22FC"/>
    <w:rsid w:val="00DD34B2"/>
    <w:rsid w:val="00DD748D"/>
    <w:rsid w:val="00DD7C7E"/>
    <w:rsid w:val="00DE3E3F"/>
    <w:rsid w:val="00DE44F0"/>
    <w:rsid w:val="00DE6103"/>
    <w:rsid w:val="00DE78A3"/>
    <w:rsid w:val="00DF12CC"/>
    <w:rsid w:val="00DF191F"/>
    <w:rsid w:val="00DF2B99"/>
    <w:rsid w:val="00DF2EF6"/>
    <w:rsid w:val="00DF4985"/>
    <w:rsid w:val="00DF4A29"/>
    <w:rsid w:val="00DF65B8"/>
    <w:rsid w:val="00E01D98"/>
    <w:rsid w:val="00E01EBE"/>
    <w:rsid w:val="00E03543"/>
    <w:rsid w:val="00E04261"/>
    <w:rsid w:val="00E04931"/>
    <w:rsid w:val="00E20650"/>
    <w:rsid w:val="00E23497"/>
    <w:rsid w:val="00E24D08"/>
    <w:rsid w:val="00E25BDC"/>
    <w:rsid w:val="00E3286D"/>
    <w:rsid w:val="00E332A3"/>
    <w:rsid w:val="00E33F45"/>
    <w:rsid w:val="00E36F93"/>
    <w:rsid w:val="00E413DD"/>
    <w:rsid w:val="00E42D76"/>
    <w:rsid w:val="00E46B47"/>
    <w:rsid w:val="00E50484"/>
    <w:rsid w:val="00E51622"/>
    <w:rsid w:val="00E5468A"/>
    <w:rsid w:val="00E550E6"/>
    <w:rsid w:val="00E55FA8"/>
    <w:rsid w:val="00E60445"/>
    <w:rsid w:val="00E60F66"/>
    <w:rsid w:val="00E62B82"/>
    <w:rsid w:val="00E658D9"/>
    <w:rsid w:val="00E743BD"/>
    <w:rsid w:val="00E75341"/>
    <w:rsid w:val="00E75808"/>
    <w:rsid w:val="00E8110C"/>
    <w:rsid w:val="00E81A76"/>
    <w:rsid w:val="00E81BC8"/>
    <w:rsid w:val="00E85973"/>
    <w:rsid w:val="00E866E5"/>
    <w:rsid w:val="00E929B7"/>
    <w:rsid w:val="00E97AE7"/>
    <w:rsid w:val="00EB0463"/>
    <w:rsid w:val="00EB1062"/>
    <w:rsid w:val="00EB1A05"/>
    <w:rsid w:val="00EB49A8"/>
    <w:rsid w:val="00EC0454"/>
    <w:rsid w:val="00ED6BA0"/>
    <w:rsid w:val="00ED6BBF"/>
    <w:rsid w:val="00ED7AE0"/>
    <w:rsid w:val="00EE300C"/>
    <w:rsid w:val="00EE36BD"/>
    <w:rsid w:val="00EE416F"/>
    <w:rsid w:val="00EE44AE"/>
    <w:rsid w:val="00EE7810"/>
    <w:rsid w:val="00EE7F20"/>
    <w:rsid w:val="00EF23CF"/>
    <w:rsid w:val="00EF7E31"/>
    <w:rsid w:val="00F078A0"/>
    <w:rsid w:val="00F07F93"/>
    <w:rsid w:val="00F11D17"/>
    <w:rsid w:val="00F139CF"/>
    <w:rsid w:val="00F200B7"/>
    <w:rsid w:val="00F237C1"/>
    <w:rsid w:val="00F3016F"/>
    <w:rsid w:val="00F30B39"/>
    <w:rsid w:val="00F35E92"/>
    <w:rsid w:val="00F360EB"/>
    <w:rsid w:val="00F40180"/>
    <w:rsid w:val="00F4099B"/>
    <w:rsid w:val="00F412ED"/>
    <w:rsid w:val="00F46965"/>
    <w:rsid w:val="00F46F0C"/>
    <w:rsid w:val="00F4787F"/>
    <w:rsid w:val="00F47E64"/>
    <w:rsid w:val="00F50625"/>
    <w:rsid w:val="00F52FFC"/>
    <w:rsid w:val="00F53FDC"/>
    <w:rsid w:val="00F573FC"/>
    <w:rsid w:val="00F603E4"/>
    <w:rsid w:val="00F667FE"/>
    <w:rsid w:val="00F7189E"/>
    <w:rsid w:val="00F763D0"/>
    <w:rsid w:val="00F87158"/>
    <w:rsid w:val="00F92B33"/>
    <w:rsid w:val="00F96833"/>
    <w:rsid w:val="00FA0789"/>
    <w:rsid w:val="00FA2900"/>
    <w:rsid w:val="00FA3EB3"/>
    <w:rsid w:val="00FA62A9"/>
    <w:rsid w:val="00FB2C12"/>
    <w:rsid w:val="00FC0515"/>
    <w:rsid w:val="00FC689B"/>
    <w:rsid w:val="00FD0A00"/>
    <w:rsid w:val="00FD11E1"/>
    <w:rsid w:val="00FD35A6"/>
    <w:rsid w:val="00FD5F70"/>
    <w:rsid w:val="00FD60C1"/>
    <w:rsid w:val="00FE13B6"/>
    <w:rsid w:val="00FE1A0B"/>
    <w:rsid w:val="00FE1C11"/>
    <w:rsid w:val="00FE492E"/>
    <w:rsid w:val="00FE68D6"/>
    <w:rsid w:val="00FE6F5B"/>
    <w:rsid w:val="00FF1E5C"/>
    <w:rsid w:val="00FF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D98567"/>
  <w15:chartTrackingRefBased/>
  <w15:docId w15:val="{9C58C23A-2F38-4F1A-81FF-2199E14EE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sz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749"/>
  </w:style>
  <w:style w:type="paragraph" w:styleId="Heading1">
    <w:name w:val="heading 1"/>
    <w:basedOn w:val="Normal"/>
    <w:next w:val="Normal"/>
    <w:link w:val="Heading1Char"/>
    <w:uiPriority w:val="9"/>
    <w:qFormat/>
    <w:rsid w:val="00F53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16D2"/>
  </w:style>
  <w:style w:type="paragraph" w:styleId="Footer">
    <w:name w:val="footer"/>
    <w:basedOn w:val="Normal"/>
    <w:link w:val="FooterChar"/>
    <w:uiPriority w:val="99"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6D2"/>
  </w:style>
  <w:style w:type="paragraph" w:styleId="NormalWeb">
    <w:name w:val="Normal (Web)"/>
    <w:basedOn w:val="Normal"/>
    <w:uiPriority w:val="99"/>
    <w:semiHidden/>
    <w:rsid w:val="001A01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semiHidden/>
    <w:qFormat/>
    <w:rsid w:val="001A013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32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Web"/>
    <w:next w:val="Normal"/>
    <w:link w:val="TitleChar"/>
    <w:uiPriority w:val="10"/>
    <w:qFormat/>
    <w:rsid w:val="00E3286D"/>
    <w:pPr>
      <w:spacing w:before="0" w:beforeAutospacing="0" w:after="0" w:afterAutospacing="0" w:line="560" w:lineRule="exact"/>
    </w:pPr>
    <w:rPr>
      <w:rFonts w:ascii="Constantia" w:eastAsia="Times New Roman" w:hAnsi="Constantia"/>
      <w:b/>
      <w:bCs/>
      <w:color w:val="FFFFF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E3286D"/>
    <w:rPr>
      <w:rFonts w:ascii="Constantia" w:eastAsia="Times New Roman" w:hAnsi="Constantia" w:cs="Times New Roman"/>
      <w:b/>
      <w:bCs/>
      <w:color w:val="FFFFFF"/>
      <w:sz w:val="60"/>
      <w:szCs w:val="60"/>
    </w:rPr>
  </w:style>
  <w:style w:type="character" w:styleId="PlaceholderText">
    <w:name w:val="Placeholder Text"/>
    <w:basedOn w:val="DefaultParagraphFont"/>
    <w:uiPriority w:val="99"/>
    <w:semiHidden/>
    <w:rsid w:val="002D6BD1"/>
    <w:rPr>
      <w:vanish w:val="0"/>
      <w:color w:val="808080"/>
    </w:rPr>
  </w:style>
  <w:style w:type="paragraph" w:styleId="ListNumber">
    <w:name w:val="List Number"/>
    <w:basedOn w:val="Normal"/>
    <w:uiPriority w:val="99"/>
    <w:rsid w:val="004F0368"/>
    <w:pPr>
      <w:numPr>
        <w:numId w:val="1"/>
      </w:numPr>
    </w:pPr>
    <w:rPr>
      <w:lang w:val="en-ZA"/>
    </w:rPr>
  </w:style>
  <w:style w:type="character" w:styleId="Emphasis">
    <w:name w:val="Emphasis"/>
    <w:basedOn w:val="DefaultParagraphFont"/>
    <w:uiPriority w:val="20"/>
    <w:qFormat/>
    <w:rsid w:val="00FA3EB3"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Field">
    <w:name w:val="Field"/>
    <w:basedOn w:val="Normal"/>
    <w:qFormat/>
    <w:rsid w:val="00232876"/>
    <w:pPr>
      <w:spacing w:after="0" w:line="216" w:lineRule="auto"/>
    </w:pPr>
    <w:rPr>
      <w:i/>
      <w:sz w:val="16"/>
    </w:rPr>
  </w:style>
  <w:style w:type="paragraph" w:styleId="Signature">
    <w:name w:val="Signature"/>
    <w:basedOn w:val="Normal"/>
    <w:link w:val="SignatureChar"/>
    <w:uiPriority w:val="99"/>
    <w:rsid w:val="00CB16D2"/>
    <w:pPr>
      <w:spacing w:after="0" w:line="240" w:lineRule="auto"/>
      <w:ind w:left="4320"/>
      <w:jc w:val="right"/>
    </w:pPr>
  </w:style>
  <w:style w:type="character" w:customStyle="1" w:styleId="SignatureChar">
    <w:name w:val="Signature Char"/>
    <w:basedOn w:val="DefaultParagraphFont"/>
    <w:link w:val="Signature"/>
    <w:uiPriority w:val="99"/>
    <w:rsid w:val="00CB16D2"/>
    <w:rPr>
      <w:sz w:val="18"/>
    </w:rPr>
  </w:style>
  <w:style w:type="paragraph" w:styleId="NoSpacing">
    <w:name w:val="No Spacing"/>
    <w:uiPriority w:val="1"/>
    <w:qFormat/>
    <w:rsid w:val="00696B6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53FDC"/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paragraph" w:customStyle="1" w:styleId="Labels">
    <w:name w:val="Labels"/>
    <w:basedOn w:val="Normal"/>
    <w:qFormat/>
    <w:rsid w:val="00FD35A6"/>
    <w:pPr>
      <w:spacing w:after="0"/>
    </w:pPr>
  </w:style>
  <w:style w:type="table" w:customStyle="1" w:styleId="OfficeHours">
    <w:name w:val="Office Hours"/>
    <w:basedOn w:val="TableNormal"/>
    <w:uiPriority w:val="99"/>
    <w:rsid w:val="00FD35A6"/>
    <w:pPr>
      <w:spacing w:after="0" w:line="240" w:lineRule="auto"/>
    </w:pPr>
    <w:tblPr>
      <w:tblCellMar>
        <w:left w:w="216" w:type="dxa"/>
        <w:right w:w="216" w:type="dxa"/>
      </w:tblCellMar>
    </w:tblPr>
    <w:tcPr>
      <w:vAlign w:val="bottom"/>
    </w:tcPr>
    <w:tblStylePr w:type="firstRow">
      <w:pPr>
        <w:jc w:val="center"/>
      </w:pPr>
      <w:rPr>
        <w:b/>
      </w:rPr>
      <w:tblPr/>
      <w:tcPr>
        <w:vAlign w:val="top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76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6B99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6B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6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6B99"/>
    <w:rPr>
      <w:b/>
      <w:bCs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03C6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03C6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E03C6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E03C6"/>
    <w:rPr>
      <w:rFonts w:ascii="Arial" w:hAnsi="Arial" w:cs="Arial"/>
      <w:vanish/>
      <w:sz w:val="16"/>
      <w:szCs w:val="16"/>
    </w:rPr>
  </w:style>
  <w:style w:type="character" w:customStyle="1" w:styleId="Style1">
    <w:name w:val="Style1"/>
    <w:basedOn w:val="DefaultParagraphFont"/>
    <w:uiPriority w:val="1"/>
    <w:rsid w:val="00735601"/>
  </w:style>
  <w:style w:type="character" w:styleId="Hyperlink">
    <w:name w:val="Hyperlink"/>
    <w:basedOn w:val="DefaultParagraphFont"/>
    <w:uiPriority w:val="99"/>
    <w:unhideWhenUsed/>
    <w:rsid w:val="00F96833"/>
    <w:rPr>
      <w:color w:val="0096D2" w:themeColor="hyperlink"/>
      <w:u w:val="single"/>
    </w:rPr>
  </w:style>
  <w:style w:type="paragraph" w:customStyle="1" w:styleId="pf0">
    <w:name w:val="pf0"/>
    <w:basedOn w:val="Normal"/>
    <w:rsid w:val="00F3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F3016F"/>
    <w:rPr>
      <w:rFonts w:ascii="Segoe UI" w:hAnsi="Segoe UI" w:cs="Segoe UI" w:hint="default"/>
      <w:color w:val="1F497D"/>
      <w:sz w:val="18"/>
      <w:szCs w:val="18"/>
    </w:rPr>
  </w:style>
  <w:style w:type="character" w:customStyle="1" w:styleId="Style2">
    <w:name w:val="Style2"/>
    <w:basedOn w:val="DefaultParagraphFont"/>
    <w:uiPriority w:val="1"/>
    <w:rsid w:val="00C918E1"/>
    <w:rPr>
      <w:rFonts w:ascii="Aptos" w:hAnsi="Aptos"/>
      <w:sz w:val="16"/>
    </w:rPr>
  </w:style>
  <w:style w:type="character" w:customStyle="1" w:styleId="Style3">
    <w:name w:val="Style3"/>
    <w:basedOn w:val="DefaultParagraphFont"/>
    <w:uiPriority w:val="1"/>
    <w:qFormat/>
    <w:rsid w:val="00D133B8"/>
    <w:rPr>
      <w:rFonts w:ascii="Aptos" w:hAnsi="Aptos"/>
      <w:vanish w:val="0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34541"/>
    <w:rPr>
      <w:color w:val="605E5C"/>
      <w:shd w:val="clear" w:color="auto" w:fill="E1DFDD"/>
    </w:rPr>
  </w:style>
  <w:style w:type="character" w:customStyle="1" w:styleId="Style4">
    <w:name w:val="Style4"/>
    <w:basedOn w:val="DefaultParagraphFont"/>
    <w:uiPriority w:val="1"/>
    <w:rsid w:val="00A14585"/>
    <w:rPr>
      <w:rFonts w:ascii="Aptos" w:hAnsi="Aptos"/>
      <w:sz w:val="16"/>
    </w:rPr>
  </w:style>
  <w:style w:type="character" w:customStyle="1" w:styleId="Style5">
    <w:name w:val="Style5"/>
    <w:basedOn w:val="DefaultParagraphFont"/>
    <w:uiPriority w:val="1"/>
    <w:rsid w:val="00D133B8"/>
    <w:rPr>
      <w:rFonts w:ascii="Aptos" w:hAnsi="Aptos"/>
      <w:color w:val="FFFFFF" w:themeColor="background1"/>
      <w:sz w:val="18"/>
    </w:rPr>
  </w:style>
  <w:style w:type="paragraph" w:customStyle="1" w:styleId="D1053D69E5DB44D3B0FB593F57246E7F">
    <w:name w:val="D1053D69E5DB44D3B0FB593F57246E7F"/>
    <w:rsid w:val="000A3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j.gov/health/cd/documents/chapters/varicella_ch.pdf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jiis.nj.gov/docs/requestImmunizationRecord/Getting_Started.pdf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eader" Target="head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glossaryDocument" Target="glossary/document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wilson\AppData\Roaming\Microsoft\Templates\Practice%20update%20form%20healthca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CB787C2F50422E9116F76B25C1E8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530B0-6B54-4DBD-9D58-F5AA9C5A2F25}"/>
      </w:docPartPr>
      <w:docPartBody>
        <w:p w:rsidR="009268CE" w:rsidRDefault="001B31AB" w:rsidP="001B31AB">
          <w:pPr>
            <w:pStyle w:val="20CB787C2F50422E9116F76B25C1E8CC"/>
          </w:pPr>
          <w:r>
            <w:rPr>
              <w:sz w:val="21"/>
              <w:szCs w:val="21"/>
            </w:rPr>
            <w:t xml:space="preserve">                             </w:t>
          </w:r>
        </w:p>
      </w:docPartBody>
    </w:docPart>
    <w:docPart>
      <w:docPartPr>
        <w:name w:val="7392E9639F2C4C7F8DB4D8BADFDD4E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EC2A3-F3CE-40DE-8CB4-322258815073}"/>
      </w:docPartPr>
      <w:docPartBody>
        <w:p w:rsidR="009268CE" w:rsidRDefault="001B31AB" w:rsidP="001B31AB">
          <w:pPr>
            <w:pStyle w:val="7392E9639F2C4C7F8DB4D8BADFDD4E86"/>
          </w:pPr>
          <w:r>
            <w:rPr>
              <w:sz w:val="21"/>
              <w:szCs w:val="21"/>
            </w:rPr>
            <w:t xml:space="preserve">                               </w:t>
          </w:r>
        </w:p>
      </w:docPartBody>
    </w:docPart>
    <w:docPart>
      <w:docPartPr>
        <w:name w:val="4E9C34325B71471398931D021659E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3068D-6283-4ACA-AFAD-D613556F3ED9}"/>
      </w:docPartPr>
      <w:docPartBody>
        <w:p w:rsidR="00B61149" w:rsidRDefault="001B31AB" w:rsidP="001B31AB">
          <w:pPr>
            <w:pStyle w:val="4E9C34325B71471398931D021659E2C8"/>
          </w:pPr>
          <w:r w:rsidRPr="009B3CE6">
            <w:rPr>
              <w:rStyle w:val="PlaceholderText"/>
              <w:color w:val="FFFFFF" w:themeColor="background1"/>
              <w:sz w:val="20"/>
              <w:shd w:val="clear" w:color="auto" w:fill="FFFFFF" w:themeFill="background1"/>
            </w:rPr>
            <w:t>Enter date</w:t>
          </w:r>
        </w:p>
      </w:docPartBody>
    </w:docPart>
    <w:docPart>
      <w:docPartPr>
        <w:name w:val="0393A7613661452BBC1BC09A7DD9F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CB07B9-5C32-4644-BC03-17B998A6F8BD}"/>
      </w:docPartPr>
      <w:docPartBody>
        <w:p w:rsidR="00B61149" w:rsidRDefault="001B31AB" w:rsidP="001B31AB">
          <w:pPr>
            <w:pStyle w:val="0393A7613661452BBC1BC09A7DD9F763"/>
          </w:pPr>
          <w:r w:rsidRPr="009B3CE6">
            <w:rPr>
              <w:rStyle w:val="PlaceholderText"/>
              <w:color w:val="FFFFFF" w:themeColor="background1"/>
              <w:sz w:val="20"/>
              <w:shd w:val="clear" w:color="auto" w:fill="FFFFFF" w:themeFill="background1"/>
            </w:rPr>
            <w:t>Enter date</w:t>
          </w:r>
        </w:p>
      </w:docPartBody>
    </w:docPart>
    <w:docPart>
      <w:docPartPr>
        <w:name w:val="B0EE27B36D3D4A4581BF00D466AE6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BDE89-FFC0-499E-AB5A-CB89F977A4AD}"/>
      </w:docPartPr>
      <w:docPartBody>
        <w:p w:rsidR="00161F8E" w:rsidRDefault="001B31AB" w:rsidP="001B31AB">
          <w:pPr>
            <w:pStyle w:val="B0EE27B36D3D4A4581BF00D466AE6A00"/>
          </w:pPr>
          <w:r w:rsidRPr="00D457CD">
            <w:rPr>
              <w:rStyle w:val="PlaceholderText"/>
              <w:i/>
              <w:sz w:val="16"/>
              <w:szCs w:val="16"/>
            </w:rPr>
            <w:t>Add any additional contact notes here.</w:t>
          </w:r>
        </w:p>
      </w:docPartBody>
    </w:docPart>
    <w:docPart>
      <w:docPartPr>
        <w:name w:val="835B789A0D6F45EB9F2E789D2BCDC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8D9D6-8B1F-42FD-9A2A-9BB596DCA7B4}"/>
      </w:docPartPr>
      <w:docPartBody>
        <w:p w:rsidR="00161F8E" w:rsidRDefault="001B31AB" w:rsidP="001B31AB">
          <w:pPr>
            <w:pStyle w:val="835B789A0D6F45EB9F2E789D2BCDC9ED"/>
          </w:pPr>
          <w:r w:rsidRPr="00ED6BA0">
            <w:rPr>
              <w:rStyle w:val="Style2"/>
              <w:i/>
              <w:iCs/>
              <w:color w:val="808080" w:themeColor="background1" w:themeShade="80"/>
            </w:rPr>
            <w:t>Ex. Mary Jean Do</w:t>
          </w:r>
          <w:r>
            <w:rPr>
              <w:rStyle w:val="Style2"/>
              <w:i/>
              <w:iCs/>
              <w:color w:val="808080" w:themeColor="background1" w:themeShade="80"/>
            </w:rPr>
            <w:t>e</w:t>
          </w:r>
        </w:p>
      </w:docPartBody>
    </w:docPart>
    <w:docPart>
      <w:docPartPr>
        <w:name w:val="F7874485DBA7439DA92757FE50E37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53BF2-BA9A-4318-8D7B-D8E5DD46A883}"/>
      </w:docPartPr>
      <w:docPartBody>
        <w:p w:rsidR="00161F8E" w:rsidRDefault="001B31AB" w:rsidP="001B31AB">
          <w:pPr>
            <w:pStyle w:val="F7874485DBA7439DA92757FE50E374E7"/>
          </w:pPr>
          <w:r w:rsidRPr="00A8643C">
            <w:rPr>
              <w:i/>
              <w:iCs/>
              <w:color w:val="3A7C22" w:themeColor="accent6" w:themeShade="BF"/>
              <w:sz w:val="17"/>
              <w:szCs w:val="17"/>
            </w:rPr>
            <w:t>Classma</w:t>
          </w:r>
          <w:r>
            <w:rPr>
              <w:i/>
              <w:iCs/>
              <w:color w:val="3A7C22" w:themeColor="accent6" w:themeShade="BF"/>
              <w:sz w:val="17"/>
              <w:szCs w:val="17"/>
            </w:rPr>
            <w:t xml:space="preserve">te </w:t>
          </w:r>
        </w:p>
      </w:docPartBody>
    </w:docPart>
    <w:docPart>
      <w:docPartPr>
        <w:name w:val="B59D6997671B4546A8608F02906D3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3029E-CE63-43D6-922B-7FCFD80507F0}"/>
      </w:docPartPr>
      <w:docPartBody>
        <w:p w:rsidR="00161F8E" w:rsidRDefault="001B31AB" w:rsidP="001B31AB">
          <w:pPr>
            <w:pStyle w:val="B59D6997671B4546A8608F02906D3595"/>
          </w:pPr>
          <w:r>
            <w:rPr>
              <w:i/>
              <w:iCs/>
              <w:color w:val="3A7C22" w:themeColor="accent6" w:themeShade="BF"/>
              <w:sz w:val="17"/>
              <w:szCs w:val="17"/>
            </w:rPr>
            <w:t>10/24/2024</w:t>
          </w:r>
        </w:p>
      </w:docPartBody>
    </w:docPart>
    <w:docPart>
      <w:docPartPr>
        <w:name w:val="638943F2D250484FB00DA1EF96258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1BA4D-F9DD-4242-9F65-9D5634616528}"/>
      </w:docPartPr>
      <w:docPartBody>
        <w:p w:rsidR="00161F8E" w:rsidRDefault="001B31AB" w:rsidP="001B31AB">
          <w:pPr>
            <w:pStyle w:val="638943F2D250484FB00DA1EF962586D0"/>
          </w:pPr>
          <w:r w:rsidRPr="00A8643C">
            <w:rPr>
              <w:i/>
              <w:iCs/>
              <w:color w:val="3A7C22" w:themeColor="accent6" w:themeShade="BF"/>
              <w:sz w:val="17"/>
              <w:szCs w:val="17"/>
            </w:rPr>
            <w:t>01/01/</w:t>
          </w:r>
          <w:r>
            <w:rPr>
              <w:i/>
              <w:iCs/>
              <w:color w:val="3A7C22" w:themeColor="accent6" w:themeShade="BF"/>
              <w:sz w:val="17"/>
              <w:szCs w:val="17"/>
            </w:rPr>
            <w:t>2020</w:t>
          </w:r>
        </w:p>
      </w:docPartBody>
    </w:docPart>
    <w:docPart>
      <w:docPartPr>
        <w:name w:val="7D45A515F3D04D438BAE4DE50AB95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E7372-0D0D-4CED-A25D-50F115A42D29}"/>
      </w:docPartPr>
      <w:docPartBody>
        <w:p w:rsidR="00161F8E" w:rsidRDefault="001B31AB" w:rsidP="001B31AB">
          <w:pPr>
            <w:pStyle w:val="7D45A515F3D04D438BAE4DE50AB95464"/>
          </w:pPr>
          <w:r w:rsidRPr="00A8643C">
            <w:rPr>
              <w:i/>
              <w:iCs/>
              <w:color w:val="3A7C22" w:themeColor="accent6" w:themeShade="BF"/>
              <w:sz w:val="17"/>
              <w:szCs w:val="17"/>
            </w:rPr>
            <w:t>123-456-7899</w:t>
          </w:r>
        </w:p>
      </w:docPartBody>
    </w:docPart>
    <w:docPart>
      <w:docPartPr>
        <w:name w:val="8C4E8D8ADB4B4F8681E8190CEA802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90966-DCFE-4903-8483-8D2373E564AA}"/>
      </w:docPartPr>
      <w:docPartBody>
        <w:p w:rsidR="00161F8E" w:rsidRDefault="001B31AB" w:rsidP="001B31AB">
          <w:pPr>
            <w:pStyle w:val="8C4E8D8ADB4B4F8681E8190CEA802F92"/>
          </w:pPr>
          <w:r>
            <w:rPr>
              <w:i/>
              <w:iCs/>
              <w:color w:val="3A7C22" w:themeColor="accent6" w:themeShade="BF"/>
              <w:sz w:val="17"/>
              <w:szCs w:val="17"/>
            </w:rPr>
            <w:t>123 West Rd. Trenton, NJ</w:t>
          </w:r>
        </w:p>
      </w:docPartBody>
    </w:docPart>
    <w:docPart>
      <w:docPartPr>
        <w:name w:val="AB94586702D148B9AAB48B0B66DB8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BDAA82-3781-4B86-B59F-AEF03C7402A3}"/>
      </w:docPartPr>
      <w:docPartBody>
        <w:p w:rsidR="00161F8E" w:rsidRDefault="001B31AB" w:rsidP="001B31AB">
          <w:pPr>
            <w:pStyle w:val="AB94586702D148B9AAB48B0B66DB8D0E"/>
          </w:pPr>
          <w:r w:rsidRPr="00A8643C">
            <w:rPr>
              <w:i/>
              <w:iCs/>
              <w:color w:val="3A7C22" w:themeColor="accent6" w:themeShade="BF"/>
              <w:sz w:val="17"/>
              <w:szCs w:val="17"/>
            </w:rPr>
            <w:t>Name elementary school</w:t>
          </w:r>
          <w:r w:rsidRPr="0010584E">
            <w:rPr>
              <w:rStyle w:val="PlaceholderText"/>
            </w:rPr>
            <w:t xml:space="preserve"> </w:t>
          </w:r>
        </w:p>
      </w:docPartBody>
    </w:docPart>
    <w:docPart>
      <w:docPartPr>
        <w:name w:val="4E4B89DD64D947F18A14FA034AACD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20BF9-980D-4379-89E9-9D8AE36DD399}"/>
      </w:docPartPr>
      <w:docPartBody>
        <w:p w:rsidR="00161F8E" w:rsidRDefault="001B31AB" w:rsidP="001B31AB">
          <w:pPr>
            <w:pStyle w:val="4E4B89DD64D947F18A14FA034AACD987"/>
          </w:pPr>
          <w:r>
            <w:rPr>
              <w:i/>
              <w:iCs/>
              <w:color w:val="3A7C22" w:themeColor="accent6" w:themeShade="BF"/>
              <w:sz w:val="17"/>
              <w:szCs w:val="17"/>
            </w:rPr>
            <w:t>11</w:t>
          </w:r>
          <w:r w:rsidRPr="009726D0">
            <w:rPr>
              <w:i/>
              <w:iCs/>
              <w:color w:val="3A7C22" w:themeColor="accent6" w:themeShade="BF"/>
              <w:sz w:val="17"/>
              <w:szCs w:val="17"/>
            </w:rPr>
            <w:t>/</w:t>
          </w:r>
          <w:r>
            <w:rPr>
              <w:i/>
              <w:iCs/>
              <w:color w:val="3A7C22" w:themeColor="accent6" w:themeShade="BF"/>
              <w:sz w:val="17"/>
              <w:szCs w:val="17"/>
            </w:rPr>
            <w:t>1</w:t>
          </w:r>
          <w:r w:rsidRPr="009726D0">
            <w:rPr>
              <w:i/>
              <w:iCs/>
              <w:color w:val="3A7C22" w:themeColor="accent6" w:themeShade="BF"/>
              <w:sz w:val="17"/>
              <w:szCs w:val="17"/>
            </w:rPr>
            <w:t>8/</w:t>
          </w:r>
          <w:r>
            <w:rPr>
              <w:i/>
              <w:iCs/>
              <w:color w:val="3A7C22" w:themeColor="accent6" w:themeShade="BF"/>
              <w:sz w:val="17"/>
              <w:szCs w:val="17"/>
            </w:rPr>
            <w:t>2024</w:t>
          </w:r>
        </w:p>
      </w:docPartBody>
    </w:docPart>
    <w:docPart>
      <w:docPartPr>
        <w:name w:val="B546168648634D41B113FA20055BE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BBA49-48AE-43D2-9155-6E0BA9C6B2F6}"/>
      </w:docPartPr>
      <w:docPartBody>
        <w:p w:rsidR="00161F8E" w:rsidRDefault="001B31AB" w:rsidP="001B31AB">
          <w:pPr>
            <w:pStyle w:val="B546168648634D41B113FA20055BE110"/>
          </w:pPr>
          <w:r>
            <w:rPr>
              <w:i/>
              <w:iCs/>
              <w:color w:val="3A7C22" w:themeColor="accent6" w:themeShade="BF"/>
              <w:sz w:val="17"/>
              <w:szCs w:val="17"/>
            </w:rPr>
            <w:t>Y/N</w:t>
          </w:r>
        </w:p>
      </w:docPartBody>
    </w:docPart>
    <w:docPart>
      <w:docPartPr>
        <w:name w:val="4AC93DCAEDD0401583069CD468049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057436-BB77-4BFD-9E36-1A06363EB11A}"/>
      </w:docPartPr>
      <w:docPartBody>
        <w:p w:rsidR="00161F8E" w:rsidRDefault="001B31AB" w:rsidP="001B31AB">
          <w:pPr>
            <w:pStyle w:val="4AC93DCAEDD0401583069CD46804923A"/>
          </w:pPr>
          <w:r>
            <w:rPr>
              <w:i/>
              <w:iCs/>
              <w:color w:val="3A7C22" w:themeColor="accent6" w:themeShade="BF"/>
              <w:sz w:val="17"/>
              <w:szCs w:val="17"/>
            </w:rPr>
            <w:t>2</w:t>
          </w:r>
        </w:p>
      </w:docPartBody>
    </w:docPart>
    <w:docPart>
      <w:docPartPr>
        <w:name w:val="69F7D736659A4ED6A6CFE44B562B6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03A93-D391-45B4-902A-63413FCE7F55}"/>
      </w:docPartPr>
      <w:docPartBody>
        <w:p w:rsidR="00161F8E" w:rsidRDefault="001B31AB" w:rsidP="001B31AB">
          <w:pPr>
            <w:pStyle w:val="69F7D736659A4ED6A6CFE44B562B651E"/>
          </w:pPr>
          <w:r>
            <w:rPr>
              <w:rStyle w:val="Style2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3DA1A4C0A9564FAA96B3B5C62D586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C10D2-D918-4146-90B4-F47135B791E0}"/>
      </w:docPartPr>
      <w:docPartBody>
        <w:p w:rsidR="004A6481" w:rsidRDefault="004A6481" w:rsidP="00A10363">
          <w:pPr>
            <w:rPr>
              <w:rStyle w:val="PlaceholderText"/>
            </w:rPr>
          </w:pPr>
        </w:p>
        <w:p w:rsidR="004A6481" w:rsidRDefault="004A6481" w:rsidP="00A10363">
          <w:pPr>
            <w:rPr>
              <w:rStyle w:val="PlaceholderText"/>
            </w:rPr>
          </w:pPr>
        </w:p>
        <w:p w:rsidR="004A6481" w:rsidRDefault="004A6481" w:rsidP="00A10363">
          <w:pPr>
            <w:rPr>
              <w:rStyle w:val="PlaceholderText"/>
            </w:rPr>
          </w:pPr>
        </w:p>
        <w:p w:rsidR="004A6481" w:rsidRDefault="004A6481" w:rsidP="00A10363">
          <w:pPr>
            <w:rPr>
              <w:rStyle w:val="PlaceholderText"/>
            </w:rPr>
          </w:pPr>
        </w:p>
        <w:p w:rsidR="004A6481" w:rsidRDefault="004A6481" w:rsidP="00A10363">
          <w:pPr>
            <w:rPr>
              <w:rStyle w:val="PlaceholderText"/>
            </w:rPr>
          </w:pPr>
        </w:p>
        <w:p w:rsidR="004A6481" w:rsidRDefault="004A6481" w:rsidP="00A10363">
          <w:pPr>
            <w:rPr>
              <w:rStyle w:val="PlaceholderText"/>
            </w:rPr>
          </w:pPr>
        </w:p>
        <w:p w:rsidR="004A6481" w:rsidRDefault="004A6481" w:rsidP="00A10363">
          <w:pPr>
            <w:rPr>
              <w:rStyle w:val="PlaceholderText"/>
            </w:rPr>
          </w:pPr>
        </w:p>
        <w:p w:rsidR="004A6481" w:rsidRDefault="004A6481" w:rsidP="00A10363">
          <w:pPr>
            <w:rPr>
              <w:rStyle w:val="PlaceholderText"/>
            </w:rPr>
          </w:pPr>
        </w:p>
        <w:p w:rsidR="00F45C59" w:rsidRDefault="004A6481" w:rsidP="004A6481">
          <w:pPr>
            <w:pStyle w:val="3DA1A4C0A9564FAA96B3B5C62D586F9316"/>
          </w:pPr>
          <w:r w:rsidRPr="002B6CCC">
            <w:rPr>
              <w:rStyle w:val="PlaceholderText"/>
            </w:rPr>
            <w:t>.</w:t>
          </w:r>
        </w:p>
      </w:docPartBody>
    </w:docPart>
    <w:docPart>
      <w:docPartPr>
        <w:name w:val="151BB4F463854AA89E6CFDA5F26FB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3F3B3-09EA-4462-9346-A141B18EBA9C}"/>
      </w:docPartPr>
      <w:docPartBody>
        <w:p w:rsidR="00F45C59" w:rsidRDefault="001B31AB" w:rsidP="001B31AB">
          <w:pPr>
            <w:pStyle w:val="151BB4F463854AA89E6CFDA5F26FBE17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E5B410D46425464C8017DD8658AFC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C9C1D-1CEB-4971-AF0D-C9D266683267}"/>
      </w:docPartPr>
      <w:docPartBody>
        <w:p w:rsidR="00F45C59" w:rsidRDefault="001B31AB" w:rsidP="001B31AB">
          <w:pPr>
            <w:pStyle w:val="E5B410D46425464C8017DD8658AFC4C8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51DE95BFD23941DC89ED2407F079A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973239-301C-4431-B4FD-98A3959E8367}"/>
      </w:docPartPr>
      <w:docPartBody>
        <w:p w:rsidR="00F45C59" w:rsidRDefault="001B31AB" w:rsidP="001B31AB">
          <w:pPr>
            <w:pStyle w:val="51DE95BFD23941DC89ED2407F079AC32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3D3DB46CBB0242E4814407E2322D0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B13A6-360F-49B3-9B29-2702DEB91BE7}"/>
      </w:docPartPr>
      <w:docPartBody>
        <w:p w:rsidR="00F45C59" w:rsidRDefault="001B31AB" w:rsidP="001B31AB">
          <w:pPr>
            <w:pStyle w:val="3D3DB46CBB0242E4814407E2322D0B1C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4146CDE2D2D0400A866E8C49CD1F8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9E124-95B1-4F3E-AD53-57EEB1A59864}"/>
      </w:docPartPr>
      <w:docPartBody>
        <w:p w:rsidR="00F45C59" w:rsidRDefault="001B31AB" w:rsidP="001B31AB">
          <w:pPr>
            <w:pStyle w:val="4146CDE2D2D0400A866E8C49CD1F848D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E19C2316EFB649D38C68E4CD8A23A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C35E81-3767-4D91-9BA6-9A989B797545}"/>
      </w:docPartPr>
      <w:docPartBody>
        <w:p w:rsidR="00F45C59" w:rsidRDefault="001B31AB" w:rsidP="001B31AB">
          <w:pPr>
            <w:pStyle w:val="E19C2316EFB649D38C68E4CD8A23A104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2CFC345E318F47BCAF4E6D548F09EE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F53E7F-4DD4-41FC-8FC2-356C42BB139F}"/>
      </w:docPartPr>
      <w:docPartBody>
        <w:p w:rsidR="00F45C59" w:rsidRDefault="001B31AB" w:rsidP="001B31AB">
          <w:pPr>
            <w:pStyle w:val="2CFC345E318F47BCAF4E6D548F09EEBF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A68646ABA13949DC8D17DE2C1BFAD0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DF380-B104-45AB-97CA-23AD61AA38FA}"/>
      </w:docPartPr>
      <w:docPartBody>
        <w:p w:rsidR="00F45C59" w:rsidRDefault="001B31AB" w:rsidP="001B31AB">
          <w:pPr>
            <w:pStyle w:val="A68646ABA13949DC8D17DE2C1BFAD097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26EF2B8933A54E618CC069829C19B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D3CED-9568-4494-A2E3-1F5D201D5657}"/>
      </w:docPartPr>
      <w:docPartBody>
        <w:p w:rsidR="00F45C59" w:rsidRDefault="001B31AB" w:rsidP="001B31AB">
          <w:pPr>
            <w:pStyle w:val="26EF2B8933A54E618CC069829C19B658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E65FEA04196D46BB85C3DEA459F0A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B2D224-D3E0-4C9E-BBAC-935BCD8F57FD}"/>
      </w:docPartPr>
      <w:docPartBody>
        <w:p w:rsidR="00F45C59" w:rsidRDefault="001B31AB" w:rsidP="001B31AB">
          <w:pPr>
            <w:pStyle w:val="E65FEA04196D46BB85C3DEA459F0AD51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E9D6D35B7BF948B898713EC625204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39C93-0CA8-462E-A49E-8A747D9E06DB}"/>
      </w:docPartPr>
      <w:docPartBody>
        <w:p w:rsidR="00F45C59" w:rsidRDefault="001B31AB" w:rsidP="001B31AB">
          <w:pPr>
            <w:pStyle w:val="E9D6D35B7BF948B898713EC625204A56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2677BA8579D64E12A6D5A2CE56AFE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46F8B-30DE-47CA-B44A-DEB4740BD68C}"/>
      </w:docPartPr>
      <w:docPartBody>
        <w:p w:rsidR="00F45C59" w:rsidRDefault="001B31AB" w:rsidP="001B31AB">
          <w:pPr>
            <w:pStyle w:val="2677BA8579D64E12A6D5A2CE56AFE2EA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63CC9EDE3B0B4D08811299E378DAC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5CADF-6AF0-4E98-AA0C-D08360748F16}"/>
      </w:docPartPr>
      <w:docPartBody>
        <w:p w:rsidR="00F45C59" w:rsidRDefault="001B31AB" w:rsidP="001B31AB">
          <w:pPr>
            <w:pStyle w:val="63CC9EDE3B0B4D08811299E378DAC1DE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18BA5AA6C9BE44D4B30C705117891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0E6A4-A59E-4CAB-B86B-13F27007BBE4}"/>
      </w:docPartPr>
      <w:docPartBody>
        <w:p w:rsidR="00F45C59" w:rsidRDefault="001B31AB" w:rsidP="001B31AB">
          <w:pPr>
            <w:pStyle w:val="18BA5AA6C9BE44D4B30C705117891506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BA47D77C79C44D7FB388531043317A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EC09B-06A1-47F3-8E6B-20F56190228C}"/>
      </w:docPartPr>
      <w:docPartBody>
        <w:p w:rsidR="00F45C59" w:rsidRDefault="001B31AB" w:rsidP="001B31AB">
          <w:pPr>
            <w:pStyle w:val="BA47D77C79C44D7FB388531043317A17"/>
          </w:pPr>
          <w:r w:rsidRPr="008F2EBC">
            <w:rPr>
              <w:rStyle w:val="PlaceholderText"/>
              <w:sz w:val="20"/>
            </w:rPr>
            <w:t xml:space="preserve">             </w:t>
          </w:r>
          <w:r w:rsidRPr="008F2EBC">
            <w:rPr>
              <w:sz w:val="20"/>
            </w:rPr>
            <w:t xml:space="preserve">             </w:t>
          </w:r>
        </w:p>
      </w:docPartBody>
    </w:docPart>
    <w:docPart>
      <w:docPartPr>
        <w:name w:val="7E9E2D7AF27240F08C727FBB5AA6AF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C2419-23D0-4FFE-8E1B-82F26D178C5F}"/>
      </w:docPartPr>
      <w:docPartBody>
        <w:p w:rsidR="00F45C59" w:rsidRDefault="001B31AB" w:rsidP="001B31AB">
          <w:pPr>
            <w:pStyle w:val="7E9E2D7AF27240F08C727FBB5AA6AF5A"/>
          </w:pPr>
          <w:r w:rsidRPr="00AF5B44">
            <w:rPr>
              <w:rStyle w:val="PlaceholderText"/>
              <w:sz w:val="20"/>
            </w:rPr>
            <w:t xml:space="preserve">                    </w:t>
          </w:r>
          <w:r w:rsidRPr="00AF5B44">
            <w:rPr>
              <w:sz w:val="20"/>
            </w:rPr>
            <w:t xml:space="preserve">                                          </w:t>
          </w:r>
        </w:p>
      </w:docPartBody>
    </w:docPart>
    <w:docPart>
      <w:docPartPr>
        <w:name w:val="A994DE1546CC42F2B106507E367E0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48FDC-BE85-4A6A-836E-2EF324CB9194}"/>
      </w:docPartPr>
      <w:docPartBody>
        <w:p w:rsidR="00F45C59" w:rsidRDefault="001B31AB" w:rsidP="001B31AB">
          <w:pPr>
            <w:pStyle w:val="A994DE1546CC42F2B106507E367E01E2"/>
          </w:pPr>
          <w:r w:rsidRPr="00AF5B44">
            <w:rPr>
              <w:rStyle w:val="PlaceholderText"/>
              <w:sz w:val="20"/>
            </w:rPr>
            <w:t xml:space="preserve">                    </w:t>
          </w:r>
          <w:r w:rsidRPr="00AF5B44">
            <w:rPr>
              <w:sz w:val="20"/>
            </w:rPr>
            <w:t xml:space="preserve">                                          </w:t>
          </w:r>
        </w:p>
      </w:docPartBody>
    </w:docPart>
    <w:docPart>
      <w:docPartPr>
        <w:name w:val="FD4911AAF58240F380F0C6C7BEA979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AEAA6-0A23-4D17-B3F5-0D736E6173F2}"/>
      </w:docPartPr>
      <w:docPartBody>
        <w:p w:rsidR="00F45C59" w:rsidRDefault="001B31AB" w:rsidP="001B31AB">
          <w:pPr>
            <w:pStyle w:val="FD4911AAF58240F380F0C6C7BEA97984"/>
          </w:pPr>
          <w:r w:rsidRPr="00AF5B44">
            <w:rPr>
              <w:rStyle w:val="Style3"/>
              <w:u w:val="single"/>
            </w:rPr>
            <w:t xml:space="preserve">                                                                                                            </w:t>
          </w:r>
        </w:p>
      </w:docPartBody>
    </w:docPart>
    <w:docPart>
      <w:docPartPr>
        <w:name w:val="4067D02EF36842588396A908E6CD3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6F3FF-6ED1-48EA-8E0E-E168DB6E6A03}"/>
      </w:docPartPr>
      <w:docPartBody>
        <w:p w:rsidR="00F45C59" w:rsidRDefault="001B31AB" w:rsidP="001B31AB">
          <w:pPr>
            <w:pStyle w:val="4067D02EF36842588396A908E6CD3EE3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072E11237F834B81AF8AF3E08BA4F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4622C-C724-429A-BF54-2652FC32E480}"/>
      </w:docPartPr>
      <w:docPartBody>
        <w:p w:rsidR="00F45C59" w:rsidRDefault="001B31AB" w:rsidP="001B31AB">
          <w:pPr>
            <w:pStyle w:val="072E11237F834B81AF8AF3E08BA4F65A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03B5C0B9DC434125934D2D06B2EBC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3AC60-0499-4DC9-9D44-FE30E7E550F8}"/>
      </w:docPartPr>
      <w:docPartBody>
        <w:p w:rsidR="00F45C59" w:rsidRDefault="001B31AB" w:rsidP="001B31AB">
          <w:pPr>
            <w:pStyle w:val="03B5C0B9DC434125934D2D06B2EBC267"/>
          </w:pPr>
          <w:r w:rsidRPr="00FE6F5B">
            <w:rPr>
              <w:rStyle w:val="PlaceholderText"/>
              <w:b/>
              <w:bCs/>
              <w:sz w:val="19"/>
              <w:szCs w:val="19"/>
              <w:u w:val="single"/>
            </w:rPr>
            <w:t xml:space="preserve">                    </w:t>
          </w:r>
          <w:r w:rsidRPr="00FE6F5B">
            <w:rPr>
              <w:b/>
              <w:bCs/>
              <w:sz w:val="19"/>
              <w:szCs w:val="19"/>
              <w:u w:val="single"/>
            </w:rPr>
            <w:t xml:space="preserve">                 </w:t>
          </w:r>
        </w:p>
      </w:docPartBody>
    </w:docPart>
    <w:docPart>
      <w:docPartPr>
        <w:name w:val="C49D9B950D454C06981F0C3184E1C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5EDA40-0C3F-4504-8C1F-A1B3D75AF663}"/>
      </w:docPartPr>
      <w:docPartBody>
        <w:p w:rsidR="00F45C59" w:rsidRDefault="001B31AB" w:rsidP="001B31AB">
          <w:pPr>
            <w:pStyle w:val="C49D9B950D454C06981F0C3184E1CFFB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6745B8CC802944DBB840769429F63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6428B-7503-495A-84AF-25EAD00E91F0}"/>
      </w:docPartPr>
      <w:docPartBody>
        <w:p w:rsidR="00F45C59" w:rsidRDefault="001B31AB" w:rsidP="001B31AB">
          <w:pPr>
            <w:pStyle w:val="6745B8CC802944DBB840769429F632E8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4FA8B022CCAA4F188BC528826C0E69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4F143-C1E6-43F7-8DE5-8C8AABDFB660}"/>
      </w:docPartPr>
      <w:docPartBody>
        <w:p w:rsidR="00F45C59" w:rsidRDefault="001B31AB" w:rsidP="001B31AB">
          <w:pPr>
            <w:pStyle w:val="4FA8B022CCAA4F188BC528826C0E69D1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00F50132504A4A2696ADCBFA8863D3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542B9-A831-48FC-AC84-B4F09099E9D5}"/>
      </w:docPartPr>
      <w:docPartBody>
        <w:p w:rsidR="00F45C59" w:rsidRDefault="001B31AB" w:rsidP="001B31AB">
          <w:pPr>
            <w:pStyle w:val="00F50132504A4A2696ADCBFA8863D374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EF2267AC4A5B441BA55AFA6E67902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E9E00-3C94-404C-8A7E-769911F95BF6}"/>
      </w:docPartPr>
      <w:docPartBody>
        <w:p w:rsidR="00F45C59" w:rsidRDefault="001B31AB" w:rsidP="001B31AB">
          <w:pPr>
            <w:pStyle w:val="EF2267AC4A5B441BA55AFA6E6790245A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6BFCFDBA588043E481D3F9B4897D0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C45DA-54EE-48B0-B90F-75F5756C313E}"/>
      </w:docPartPr>
      <w:docPartBody>
        <w:p w:rsidR="00F45C59" w:rsidRDefault="001B31AB" w:rsidP="001B31AB">
          <w:pPr>
            <w:pStyle w:val="6BFCFDBA588043E481D3F9B4897D066C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85B04C7BF4534709B77BEB772AEC9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4A74E-EA9C-48B4-96FD-709F3A69844F}"/>
      </w:docPartPr>
      <w:docPartBody>
        <w:p w:rsidR="00F45C59" w:rsidRDefault="001B31AB" w:rsidP="001B31AB">
          <w:pPr>
            <w:pStyle w:val="85B04C7BF4534709B77BEB772AEC95C9"/>
          </w:pPr>
          <w:r w:rsidRPr="00AC2352"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                           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46F1E53C329F424BB5654DD6489BE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D08D1-B72C-45CA-88B1-0881666EC691}"/>
      </w:docPartPr>
      <w:docPartBody>
        <w:p w:rsidR="004A6481" w:rsidRDefault="001B31AB" w:rsidP="001B31AB">
          <w:pPr>
            <w:pStyle w:val="46F1E53C329F424BB5654DD6489BEFB7"/>
          </w:pPr>
          <w:r w:rsidRPr="009B3CE6">
            <w:rPr>
              <w:rStyle w:val="PlaceholderText"/>
              <w:color w:val="FFFFFF" w:themeColor="background1"/>
              <w:sz w:val="20"/>
              <w:shd w:val="clear" w:color="auto" w:fill="FFFFFF" w:themeFill="background1"/>
            </w:rPr>
            <w:t>Enter date</w:t>
          </w:r>
        </w:p>
      </w:docPartBody>
    </w:docPart>
    <w:docPart>
      <w:docPartPr>
        <w:name w:val="FBCF2D8AA50E4782BED60A5A605F4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D6466-B758-4515-848B-7804AC3237CC}"/>
      </w:docPartPr>
      <w:docPartBody>
        <w:p w:rsidR="004A6481" w:rsidRDefault="001B31AB" w:rsidP="001B31AB">
          <w:pPr>
            <w:pStyle w:val="FBCF2D8AA50E4782BED60A5A605F4591"/>
          </w:pPr>
          <w:r w:rsidRPr="009B3CE6">
            <w:rPr>
              <w:rStyle w:val="PlaceholderText"/>
              <w:color w:val="FFFFFF" w:themeColor="background1"/>
              <w:sz w:val="20"/>
              <w:shd w:val="clear" w:color="auto" w:fill="FFFFFF" w:themeFill="background1"/>
            </w:rPr>
            <w:t>Enter date</w:t>
          </w:r>
        </w:p>
      </w:docPartBody>
    </w:docPart>
    <w:docPart>
      <w:docPartPr>
        <w:name w:val="C0F12E37008B44CC8572DB90BD828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531AE-418D-4F72-B96A-8E1A5189080F}"/>
      </w:docPartPr>
      <w:docPartBody>
        <w:p w:rsidR="004A6481" w:rsidRDefault="001B31AB" w:rsidP="001B31AB">
          <w:pPr>
            <w:pStyle w:val="C0F12E37008B44CC8572DB90BD8281B6"/>
          </w:pPr>
          <w:r w:rsidRPr="009B3CE6">
            <w:rPr>
              <w:rStyle w:val="PlaceholderText"/>
              <w:color w:val="FFFFFF" w:themeColor="background1"/>
              <w:sz w:val="17"/>
              <w:szCs w:val="17"/>
              <w:u w:val="single"/>
            </w:rPr>
            <w:t xml:space="preserve">Other Test </w:t>
          </w:r>
          <w:r w:rsidRPr="009B3CE6">
            <w:rPr>
              <w:rStyle w:val="PlaceholderText"/>
              <w:sz w:val="17"/>
              <w:szCs w:val="17"/>
              <w:u w:val="single"/>
            </w:rPr>
            <w:t xml:space="preserve"> </w:t>
          </w:r>
        </w:p>
      </w:docPartBody>
    </w:docPart>
    <w:docPart>
      <w:docPartPr>
        <w:name w:val="048FA97A9E894A05B3BC7810962C9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CCCACE-9536-4B96-A4D9-85E6BDCE7134}"/>
      </w:docPartPr>
      <w:docPartBody>
        <w:p w:rsidR="004A6481" w:rsidRDefault="001B31AB" w:rsidP="001B31AB">
          <w:pPr>
            <w:pStyle w:val="048FA97A9E894A05B3BC7810962C9ABB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594A6C7531304B50AC7CBE09308AF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B8947-4F71-41F4-A84A-D3F24DFCBA6A}"/>
      </w:docPartPr>
      <w:docPartBody>
        <w:p w:rsidR="004A6481" w:rsidRDefault="001B31AB" w:rsidP="001B31AB">
          <w:pPr>
            <w:pStyle w:val="594A6C7531304B50AC7CBE09308AF6DD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CE22ABB4F77E492599CB0C9D97882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04D72-D42C-47F7-A56D-2DCDF76A41A5}"/>
      </w:docPartPr>
      <w:docPartBody>
        <w:p w:rsidR="004A6481" w:rsidRDefault="001B31AB" w:rsidP="001B31AB">
          <w:pPr>
            <w:pStyle w:val="CE22ABB4F77E492599CB0C9D9788242A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14428443D9E9463697E4070D5D6B0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DE6D8-5626-42E0-AADB-854B5017F801}"/>
      </w:docPartPr>
      <w:docPartBody>
        <w:p w:rsidR="004A6481" w:rsidRDefault="001B31AB" w:rsidP="001B31AB">
          <w:pPr>
            <w:pStyle w:val="14428443D9E9463697E4070D5D6B04FD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024D43B365A649DDB024AF1373645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66FBA-B9EA-4636-9A2B-3FCA38044A86}"/>
      </w:docPartPr>
      <w:docPartBody>
        <w:p w:rsidR="004A6481" w:rsidRDefault="001B31AB" w:rsidP="001B31AB">
          <w:pPr>
            <w:pStyle w:val="024D43B365A649DDB024AF1373645D39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020B4B14966446CFB8E962E8F7AE2F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86767-BA25-454C-B013-BF6F7436DD24}"/>
      </w:docPartPr>
      <w:docPartBody>
        <w:p w:rsidR="004A6481" w:rsidRDefault="001B31AB" w:rsidP="001B31AB">
          <w:pPr>
            <w:pStyle w:val="020B4B14966446CFB8E962E8F7AE2F5A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C81DDC3FAE1C46D0A5E1D46C9665D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82AEE-D75D-4FB8-B0ED-8C26A7A52CEC}"/>
      </w:docPartPr>
      <w:docPartBody>
        <w:p w:rsidR="004A6481" w:rsidRDefault="001B31AB" w:rsidP="001B31AB">
          <w:pPr>
            <w:pStyle w:val="C81DDC3FAE1C46D0A5E1D46C9665D9BC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38C4A22762764A8781A508A0DE09A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D6350-FE75-4DD5-AC01-D3052D22EA5A}"/>
      </w:docPartPr>
      <w:docPartBody>
        <w:p w:rsidR="004A6481" w:rsidRDefault="001B31AB" w:rsidP="001B31AB">
          <w:pPr>
            <w:pStyle w:val="38C4A22762764A8781A508A0DE09AA11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297AF6AF8F36401EA705F1DFC119C0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D5B72-2377-4AFB-ADDF-C97FEC5A103B}"/>
      </w:docPartPr>
      <w:docPartBody>
        <w:p w:rsidR="004A6481" w:rsidRDefault="001B31AB" w:rsidP="001B31AB">
          <w:pPr>
            <w:pStyle w:val="297AF6AF8F36401EA705F1DFC119C08A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327FCA82AD9545029A4A626BD70D7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65C37A-EA2F-493A-AB27-56FB433B67A7}"/>
      </w:docPartPr>
      <w:docPartBody>
        <w:p w:rsidR="004A6481" w:rsidRDefault="001B31AB" w:rsidP="001B31AB">
          <w:pPr>
            <w:pStyle w:val="327FCA82AD9545029A4A626BD70D7763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B104B986E9044BDAB5C3E87CACC7B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B123CB-A7F3-4475-A4BB-6F573CA4CB69}"/>
      </w:docPartPr>
      <w:docPartBody>
        <w:p w:rsidR="004A6481" w:rsidRDefault="001B31AB" w:rsidP="001B31AB">
          <w:pPr>
            <w:pStyle w:val="B104B986E9044BDAB5C3E87CACC7B6E6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FA2A64CBB5AB4362BE1C99DB488A7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47E264-C704-4E12-866F-451081E2A4DD}"/>
      </w:docPartPr>
      <w:docPartBody>
        <w:p w:rsidR="004A6481" w:rsidRDefault="001B31AB" w:rsidP="001B31AB">
          <w:pPr>
            <w:pStyle w:val="FA2A64CBB5AB4362BE1C99DB488A78D5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D431DD23D3734FF1BD082B3CA3670C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1F4A3-9486-432E-AC08-6CA5293454D8}"/>
      </w:docPartPr>
      <w:docPartBody>
        <w:p w:rsidR="004A6481" w:rsidRDefault="001B31AB" w:rsidP="001B31AB">
          <w:pPr>
            <w:pStyle w:val="D431DD23D3734FF1BD082B3CA3670C94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2C20632C4ADA4B01ACDF3482318D91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792CB-07CB-42BF-867D-6ED7CDF5F539}"/>
      </w:docPartPr>
      <w:docPartBody>
        <w:p w:rsidR="004A6481" w:rsidRDefault="001B31AB" w:rsidP="001B31AB">
          <w:pPr>
            <w:pStyle w:val="2C20632C4ADA4B01ACDF3482318D91B4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6458A39CACDC42409651B14DDC3E30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85FD7-D84A-41BA-A3D8-DBA3D29BE4C9}"/>
      </w:docPartPr>
      <w:docPartBody>
        <w:p w:rsidR="004A6481" w:rsidRDefault="001B31AB" w:rsidP="001B31AB">
          <w:pPr>
            <w:pStyle w:val="6458A39CACDC42409651B14DDC3E30D4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7DC2C6F818344F0F9393F53CF0C820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B11C27-3004-44ED-ADE9-64762A281942}"/>
      </w:docPartPr>
      <w:docPartBody>
        <w:p w:rsidR="004A6481" w:rsidRDefault="001B31AB" w:rsidP="001B31AB">
          <w:pPr>
            <w:pStyle w:val="7DC2C6F818344F0F9393F53CF0C82017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47F1B90203034179B955C659D2183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B0DB6-F3F7-47B8-AAC6-A56DE15947C8}"/>
      </w:docPartPr>
      <w:docPartBody>
        <w:p w:rsidR="004A6481" w:rsidRDefault="001B31AB" w:rsidP="001B31AB">
          <w:pPr>
            <w:pStyle w:val="47F1B90203034179B955C659D2183D5A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2FE621E17C994D75A365BB647C9DC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B3ED20-6129-4CBF-9E64-5AEC9063F2AC}"/>
      </w:docPartPr>
      <w:docPartBody>
        <w:p w:rsidR="004A6481" w:rsidRDefault="001B31AB" w:rsidP="001B31AB">
          <w:pPr>
            <w:pStyle w:val="2FE621E17C994D75A365BB647C9DCF3A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F3C51BB80E8D4E5C8DAE8919D38D2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E3C79-C0B3-4DA9-8051-9F41C7F363F6}"/>
      </w:docPartPr>
      <w:docPartBody>
        <w:p w:rsidR="004A6481" w:rsidRDefault="001B31AB" w:rsidP="001B31AB">
          <w:pPr>
            <w:pStyle w:val="F3C51BB80E8D4E5C8DAE8919D38D2B96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DE324D28287746A4B87B560DB0AAC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CB6D3-66D7-4371-9440-45F0BAF89E73}"/>
      </w:docPartPr>
      <w:docPartBody>
        <w:p w:rsidR="004A6481" w:rsidRDefault="001B31AB" w:rsidP="001B31AB">
          <w:pPr>
            <w:pStyle w:val="DE324D28287746A4B87B560DB0AAC5B9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D143EDD6A79942F4803E448C7526F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6F00A-C4BA-416B-9097-BA35A80977F3}"/>
      </w:docPartPr>
      <w:docPartBody>
        <w:p w:rsidR="004A6481" w:rsidRDefault="001B31AB" w:rsidP="001B31AB">
          <w:pPr>
            <w:pStyle w:val="D143EDD6A79942F4803E448C7526FA11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7DAF6A8812D342DC918CDFA07968FC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AB595C-0BCC-4E43-8DE4-6AA570EE62BE}"/>
      </w:docPartPr>
      <w:docPartBody>
        <w:p w:rsidR="004A6481" w:rsidRDefault="001B31AB" w:rsidP="001B31AB">
          <w:pPr>
            <w:pStyle w:val="7DAF6A8812D342DC918CDFA07968FC58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75274FBE51DA4E089BA43B0A25630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3119C4-42B9-48B5-B85A-EE3BBCD2114A}"/>
      </w:docPartPr>
      <w:docPartBody>
        <w:p w:rsidR="004A6481" w:rsidRDefault="001B31AB" w:rsidP="001B31AB">
          <w:pPr>
            <w:pStyle w:val="75274FBE51DA4E089BA43B0A25630384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1649318EDCA04DFFAE3463FCA88E89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D3647-9571-458A-93B1-164A3B1F981B}"/>
      </w:docPartPr>
      <w:docPartBody>
        <w:p w:rsidR="004A6481" w:rsidRDefault="001B31AB" w:rsidP="001B31AB">
          <w:pPr>
            <w:pStyle w:val="1649318EDCA04DFFAE3463FCA88E8964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</w:t>
          </w:r>
          <w:r>
            <w:rPr>
              <w:sz w:val="20"/>
            </w:rPr>
            <w:t xml:space="preserve">          </w:t>
          </w:r>
        </w:p>
      </w:docPartBody>
    </w:docPart>
    <w:docPart>
      <w:docPartPr>
        <w:name w:val="3A3BD922F2B4442BA61C6E1E8AE7C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8B27A-BC6D-4470-AC94-0EFE4D075702}"/>
      </w:docPartPr>
      <w:docPartBody>
        <w:p w:rsidR="004A6481" w:rsidRDefault="001B31AB" w:rsidP="001B31AB">
          <w:pPr>
            <w:pStyle w:val="3A3BD922F2B4442BA61C6E1E8AE7CCA8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5CCF550CC3CE4A0EA74044A3F4DC5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FEA2F-8AB3-494E-8CB4-3A3F2FF80029}"/>
      </w:docPartPr>
      <w:docPartBody>
        <w:p w:rsidR="004A6481" w:rsidRDefault="001B31AB" w:rsidP="001B31AB">
          <w:pPr>
            <w:pStyle w:val="5CCF550CC3CE4A0EA74044A3F4DC5515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</w:t>
          </w:r>
          <w:r>
            <w:rPr>
              <w:sz w:val="20"/>
            </w:rPr>
            <w:t xml:space="preserve">          </w:t>
          </w:r>
        </w:p>
      </w:docPartBody>
    </w:docPart>
    <w:docPart>
      <w:docPartPr>
        <w:name w:val="E93CB2EF70D848BE85F6968034715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BF6381-3786-41AC-B434-BC605CD56F82}"/>
      </w:docPartPr>
      <w:docPartBody>
        <w:p w:rsidR="004A6481" w:rsidRDefault="001B31AB" w:rsidP="001B31AB">
          <w:pPr>
            <w:pStyle w:val="E93CB2EF70D848BE85F696803471527E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 w:rsidRPr="00AC2352">
            <w:rPr>
              <w:sz w:val="20"/>
            </w:rPr>
            <w:t xml:space="preserve">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08ECEA7511DB4A98AF17F7ED14C89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D77CE-C426-4ECA-900B-73ECB997A3F5}"/>
      </w:docPartPr>
      <w:docPartBody>
        <w:p w:rsidR="004A6481" w:rsidRDefault="001B31AB" w:rsidP="001B31AB">
          <w:pPr>
            <w:pStyle w:val="08ECEA7511DB4A98AF17F7ED14C89723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9549A51C257548CF8DFE578A82C6FB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37B5D-3A39-457B-ABED-CDC43E517FD5}"/>
      </w:docPartPr>
      <w:docPartBody>
        <w:p w:rsidR="004A6481" w:rsidRDefault="001B31AB" w:rsidP="001B31AB">
          <w:pPr>
            <w:pStyle w:val="9549A51C257548CF8DFE578A82C6FB91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5D0D1F7C133E4B7E823DBAB8C429B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EF7380-B007-4682-AB31-7F6647F603E5}"/>
      </w:docPartPr>
      <w:docPartBody>
        <w:p w:rsidR="004A6481" w:rsidRDefault="001B31AB" w:rsidP="001B31AB">
          <w:pPr>
            <w:pStyle w:val="5D0D1F7C133E4B7E823DBAB8C429BB4B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FE31CAF625334E199D130A091234E1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50EF2-218F-419B-97B4-60AB82A269FE}"/>
      </w:docPartPr>
      <w:docPartBody>
        <w:p w:rsidR="004A6481" w:rsidRDefault="001B31AB" w:rsidP="001B31AB">
          <w:pPr>
            <w:pStyle w:val="FE31CAF625334E199D130A091234E184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B76721B5D35A488A97C44F17EA74D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D74E0-BDA1-4005-A74B-F349CA726426}"/>
      </w:docPartPr>
      <w:docPartBody>
        <w:p w:rsidR="004A6481" w:rsidRDefault="001B31AB" w:rsidP="001B31AB">
          <w:pPr>
            <w:pStyle w:val="B76721B5D35A488A97C44F17EA74D3DE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32975EA6F7C94DFB9A0E782D612A0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8270E-20F4-4C5C-AE34-36D0D3F06448}"/>
      </w:docPartPr>
      <w:docPartBody>
        <w:p w:rsidR="004A6481" w:rsidRDefault="001B31AB" w:rsidP="001B31AB">
          <w:pPr>
            <w:pStyle w:val="32975EA6F7C94DFB9A0E782D612A08AC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3664D53031854ACABB4EE93E6A1EB3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BE3BAD-F28E-4EE9-BC1E-318DD204AE28}"/>
      </w:docPartPr>
      <w:docPartBody>
        <w:p w:rsidR="004A6481" w:rsidRDefault="001B31AB" w:rsidP="001B31AB">
          <w:pPr>
            <w:pStyle w:val="3664D53031854ACABB4EE93E6A1EB342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274B747EAB5448BC8D9332E453298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32AEF-D4A4-419B-851E-73EAB9ACF287}"/>
      </w:docPartPr>
      <w:docPartBody>
        <w:p w:rsidR="004A6481" w:rsidRDefault="001B31AB" w:rsidP="001B31AB">
          <w:pPr>
            <w:pStyle w:val="274B747EAB5448BC8D9332E45329839E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29F831D3C69E4BFC9D8A0054F719F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0C531-D2D2-4AC8-8D18-AED6E1ACC170}"/>
      </w:docPartPr>
      <w:docPartBody>
        <w:p w:rsidR="004A6481" w:rsidRDefault="001B31AB" w:rsidP="001B31AB">
          <w:pPr>
            <w:pStyle w:val="29F831D3C69E4BFC9D8A0054F719F5A0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F5DDC01F221049C190EF144B6659F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3CDF5-E23E-4217-AF66-5E6160E53E48}"/>
      </w:docPartPr>
      <w:docPartBody>
        <w:p w:rsidR="004A6481" w:rsidRDefault="001B31AB" w:rsidP="001B31AB">
          <w:pPr>
            <w:pStyle w:val="F5DDC01F221049C190EF144B6659F29A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5D87638B109A486B9941EE2E6F88E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6E253-DE9A-46C2-B21E-C7E6DA193D8C}"/>
      </w:docPartPr>
      <w:docPartBody>
        <w:p w:rsidR="004A6481" w:rsidRDefault="001B31AB" w:rsidP="001B31AB">
          <w:pPr>
            <w:pStyle w:val="5D87638B109A486B9941EE2E6F88E9AB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0ACDE097A3A4497AA73C33EA87E25F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483024-238E-44CC-BAD8-81C26060C880}"/>
      </w:docPartPr>
      <w:docPartBody>
        <w:p w:rsidR="004A6481" w:rsidRDefault="001B31AB" w:rsidP="001B31AB">
          <w:pPr>
            <w:pStyle w:val="0ACDE097A3A4497AA73C33EA87E25FB2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719218D613F74D39BDB2AFD152B78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E1B72-35A3-4C07-AF11-A9168A05E8A7}"/>
      </w:docPartPr>
      <w:docPartBody>
        <w:p w:rsidR="004A6481" w:rsidRDefault="001B31AB" w:rsidP="001B31AB">
          <w:pPr>
            <w:pStyle w:val="719218D613F74D39BDB2AFD152B78217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0120854DC38A4645AD54E6DAEEF8B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6D0A3-3EC1-4972-B239-91B37E3BDC8A}"/>
      </w:docPartPr>
      <w:docPartBody>
        <w:p w:rsidR="004A6481" w:rsidRDefault="001B31AB" w:rsidP="001B31AB">
          <w:pPr>
            <w:pStyle w:val="0120854DC38A4645AD54E6DAEEF8B10C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7A8FDD40FA264B59A5DD5645A5962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37274-0E6C-4BCF-B4B5-0628E238F4B1}"/>
      </w:docPartPr>
      <w:docPartBody>
        <w:p w:rsidR="004A6481" w:rsidRDefault="001B31AB" w:rsidP="001B31AB">
          <w:pPr>
            <w:pStyle w:val="7A8FDD40FA264B59A5DD5645A59629FA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3C676FF5011147C9A20B493DAA7E8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218F2-9AAD-441A-B502-2EF4EF4F23DD}"/>
      </w:docPartPr>
      <w:docPartBody>
        <w:p w:rsidR="004A6481" w:rsidRDefault="001B31AB" w:rsidP="001B31AB">
          <w:pPr>
            <w:pStyle w:val="3C676FF5011147C9A20B493DAA7E888C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9C6FDB7F5E9F4CCEA6DE6E80EDC6D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0D6B9-C084-4D45-A4CC-73C09FCEDAA2}"/>
      </w:docPartPr>
      <w:docPartBody>
        <w:p w:rsidR="004A6481" w:rsidRDefault="001B31AB" w:rsidP="001B31AB">
          <w:pPr>
            <w:pStyle w:val="9C6FDB7F5E9F4CCEA6DE6E80EDC6D904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448AFE68101C4398AE31B85A60DA5E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3B4AD7-69F0-46CD-9E3B-2AD88419F97B}"/>
      </w:docPartPr>
      <w:docPartBody>
        <w:p w:rsidR="004A6481" w:rsidRDefault="001B31AB" w:rsidP="001B31AB">
          <w:pPr>
            <w:pStyle w:val="448AFE68101C4398AE31B85A60DA5EB9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237204915D684BE8B129E9409191CF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CE662-4752-4F0F-B8A8-0A4127412395}"/>
      </w:docPartPr>
      <w:docPartBody>
        <w:p w:rsidR="004A6481" w:rsidRDefault="001B31AB" w:rsidP="001B31AB">
          <w:pPr>
            <w:pStyle w:val="237204915D684BE8B129E9409191CFF8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9B56C0E6818F4BC9A08478EE60E36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DB4F18-E7A9-4F85-BEFB-D7FBC0CE2FA9}"/>
      </w:docPartPr>
      <w:docPartBody>
        <w:p w:rsidR="004A6481" w:rsidRDefault="001B31AB" w:rsidP="001B31AB">
          <w:pPr>
            <w:pStyle w:val="9B56C0E6818F4BC9A08478EE60E362D0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380B62C5359243DEBEA495DF0E6FD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EAB0E1-5212-4853-8E5C-3FE9685242A6}"/>
      </w:docPartPr>
      <w:docPartBody>
        <w:p w:rsidR="004A6481" w:rsidRDefault="001B31AB" w:rsidP="001B31AB">
          <w:pPr>
            <w:pStyle w:val="380B62C5359243DEBEA495DF0E6FD13A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7E4CCCDD5AAF47B291B80B105A2561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7B056-54C5-4922-8BFB-73F71CE97267}"/>
      </w:docPartPr>
      <w:docPartBody>
        <w:p w:rsidR="004A6481" w:rsidRDefault="001B31AB" w:rsidP="001B31AB">
          <w:pPr>
            <w:pStyle w:val="7E4CCCDD5AAF47B291B80B105A256195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33012BB8363D44A8A43A0E4BF9E2C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2D695-4DA3-45BD-95EA-AB7DFD60C516}"/>
      </w:docPartPr>
      <w:docPartBody>
        <w:p w:rsidR="004A6481" w:rsidRDefault="001B31AB" w:rsidP="001B31AB">
          <w:pPr>
            <w:pStyle w:val="33012BB8363D44A8A43A0E4BF9E2C97C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8EBE536D276242468A5A84D77059E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C2AED-7990-471F-8C75-1AE8A6BD533B}"/>
      </w:docPartPr>
      <w:docPartBody>
        <w:p w:rsidR="004A6481" w:rsidRDefault="001B31AB" w:rsidP="001B31AB">
          <w:pPr>
            <w:pStyle w:val="8EBE536D276242468A5A84D77059ED6B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0CFECB9AC78142458F1A04AB74220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18250-2522-4A4E-9206-B7882C08E7F4}"/>
      </w:docPartPr>
      <w:docPartBody>
        <w:p w:rsidR="004A6481" w:rsidRDefault="001B31AB" w:rsidP="001B31AB">
          <w:pPr>
            <w:pStyle w:val="0CFECB9AC78142458F1A04AB74220A5E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5789B1FB9955405DA96E2B1D485CE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6500F-D837-40A5-AA5C-DA26112480FF}"/>
      </w:docPartPr>
      <w:docPartBody>
        <w:p w:rsidR="004A6481" w:rsidRDefault="001B31AB" w:rsidP="001B31AB">
          <w:pPr>
            <w:pStyle w:val="5789B1FB9955405DA96E2B1D485CE5A0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134B749AFBD144A5AF12A0D27E8C9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FC1B67-1B28-486E-B622-D3FDCC870DA8}"/>
      </w:docPartPr>
      <w:docPartBody>
        <w:p w:rsidR="004A6481" w:rsidRDefault="001B31AB" w:rsidP="001B31AB">
          <w:pPr>
            <w:pStyle w:val="134B749AFBD144A5AF12A0D27E8C9477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34851ADFC55D49E9AA52113ED791E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B34B2-990F-49AB-A761-58A609B1F1E2}"/>
      </w:docPartPr>
      <w:docPartBody>
        <w:p w:rsidR="004A6481" w:rsidRDefault="001B31AB" w:rsidP="001B31AB">
          <w:pPr>
            <w:pStyle w:val="34851ADFC55D49E9AA52113ED791E3B8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A7C419D10CB3433F9E188FB0B44CB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ED157-5376-4A84-8207-0F33D65F26FB}"/>
      </w:docPartPr>
      <w:docPartBody>
        <w:p w:rsidR="004A6481" w:rsidRDefault="001B31AB" w:rsidP="001B31AB">
          <w:pPr>
            <w:pStyle w:val="A7C419D10CB3433F9E188FB0B44CBCB2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32744AD02AEF4491919D63B4CECA0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59B85-29B5-4306-AC96-27D5A49B5497}"/>
      </w:docPartPr>
      <w:docPartBody>
        <w:p w:rsidR="004A6481" w:rsidRDefault="001B31AB" w:rsidP="001B31AB">
          <w:pPr>
            <w:pStyle w:val="32744AD02AEF4491919D63B4CECA0776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B5888F79592342CA85BBB34516BA8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8E6906-00B1-4856-A9EC-2CF794F4FCDA}"/>
      </w:docPartPr>
      <w:docPartBody>
        <w:p w:rsidR="004A6481" w:rsidRDefault="001B31AB" w:rsidP="001B31AB">
          <w:pPr>
            <w:pStyle w:val="B5888F79592342CA85BBB34516BA83DD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442C16AAEF214A40B07B38C6F4699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E74ED-3B3D-4D94-A4DA-391851579C1F}"/>
      </w:docPartPr>
      <w:docPartBody>
        <w:p w:rsidR="004A6481" w:rsidRDefault="001B31AB" w:rsidP="001B31AB">
          <w:pPr>
            <w:pStyle w:val="442C16AAEF214A40B07B38C6F4699BED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2320F4B0FA5A4AC3AAEAE9C08E8FE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CEAB7-499F-424F-840B-637A4CACEC06}"/>
      </w:docPartPr>
      <w:docPartBody>
        <w:p w:rsidR="004A6481" w:rsidRDefault="001B31AB" w:rsidP="001B31AB">
          <w:pPr>
            <w:pStyle w:val="2320F4B0FA5A4AC3AAEAE9C08E8FE2D5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33192BF1F69042D2907F8AF04769A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0FA73-E58B-40A1-B32F-3049A21CF73B}"/>
      </w:docPartPr>
      <w:docPartBody>
        <w:p w:rsidR="004A6481" w:rsidRDefault="001B31AB" w:rsidP="001B31AB">
          <w:pPr>
            <w:pStyle w:val="33192BF1F69042D2907F8AF04769AE8D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971481A534B648118E294CE79BE44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A6922-0D91-498E-96F1-7F49FC722D6E}"/>
      </w:docPartPr>
      <w:docPartBody>
        <w:p w:rsidR="004A6481" w:rsidRDefault="001B31AB" w:rsidP="001B31AB">
          <w:pPr>
            <w:pStyle w:val="971481A534B648118E294CE79BE44E35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635D80D1FDF44DCA89CBF62981562E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A769E-2BA5-42D6-A930-FC4627C170CA}"/>
      </w:docPartPr>
      <w:docPartBody>
        <w:p w:rsidR="004A6481" w:rsidRDefault="001B31AB" w:rsidP="001B31AB">
          <w:pPr>
            <w:pStyle w:val="635D80D1FDF44DCA89CBF62981562E79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6F15DDA6C4F34061A5DC6B3EF17CC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A4A8B8-94E1-418A-B48B-6F9341BF8DE3}"/>
      </w:docPartPr>
      <w:docPartBody>
        <w:p w:rsidR="004A6481" w:rsidRDefault="001B31AB" w:rsidP="001B31AB">
          <w:pPr>
            <w:pStyle w:val="6F15DDA6C4F34061A5DC6B3EF17CC8CB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5F7E97B4515643939F86B65E62C5D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C68D4C-A309-48C5-ACA6-1AAA47517839}"/>
      </w:docPartPr>
      <w:docPartBody>
        <w:p w:rsidR="004A6481" w:rsidRDefault="001B31AB" w:rsidP="001B31AB">
          <w:pPr>
            <w:pStyle w:val="5F7E97B4515643939F86B65E62C5D578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9DB0C86CBDFB4A218E89E16131A01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9E789-FF5F-4E59-BC66-555C5F708E7B}"/>
      </w:docPartPr>
      <w:docPartBody>
        <w:p w:rsidR="004A6481" w:rsidRDefault="001B31AB" w:rsidP="001B31AB">
          <w:pPr>
            <w:pStyle w:val="9DB0C86CBDFB4A218E89E16131A01D7E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C8EB448CAF5F4D82BD0FB5CA75F31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5FFB8-5114-4C59-95D5-4672DDB3F0CF}"/>
      </w:docPartPr>
      <w:docPartBody>
        <w:p w:rsidR="004A6481" w:rsidRDefault="001B31AB" w:rsidP="001B31AB">
          <w:pPr>
            <w:pStyle w:val="C8EB448CAF5F4D82BD0FB5CA75F31CEC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DD8F0A62268244DBB242BEC0C9AE8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6ED6B-FE5E-4160-B958-E0D949600E65}"/>
      </w:docPartPr>
      <w:docPartBody>
        <w:p w:rsidR="004A6481" w:rsidRDefault="001B31AB" w:rsidP="001B31AB">
          <w:pPr>
            <w:pStyle w:val="DD8F0A62268244DBB242BEC0C9AE8BFC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      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E62AD07516A0450481B6C7EB131DA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14FDE2-827F-4B63-9CD5-4BE16D618D79}"/>
      </w:docPartPr>
      <w:docPartBody>
        <w:p w:rsidR="004A6481" w:rsidRDefault="001B31AB" w:rsidP="001B31AB">
          <w:pPr>
            <w:pStyle w:val="E62AD07516A0450481B6C7EB131DA373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B10061CDFA024EEF880773AE4FF2B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F36DC-4EEF-483F-98EA-BD354B1F6EAE}"/>
      </w:docPartPr>
      <w:docPartBody>
        <w:p w:rsidR="004A6481" w:rsidRDefault="001B31AB" w:rsidP="001B31AB">
          <w:pPr>
            <w:pStyle w:val="B10061CDFA024EEF880773AE4FF2B88C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4FB7D3FA8CC34368AD199B6AB85A1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648FD1-657D-49AA-9FD0-8448345F2FF4}"/>
      </w:docPartPr>
      <w:docPartBody>
        <w:p w:rsidR="004A6481" w:rsidRDefault="001B31AB" w:rsidP="001B31AB">
          <w:pPr>
            <w:pStyle w:val="4FB7D3FA8CC34368AD199B6AB85A1AAD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05DC299F96B64679A98A65E9B6F85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9536E-B435-40BE-9065-B7679525ADA7}"/>
      </w:docPartPr>
      <w:docPartBody>
        <w:p w:rsidR="004A6481" w:rsidRDefault="001B31AB" w:rsidP="001B31AB">
          <w:pPr>
            <w:pStyle w:val="05DC299F96B64679A98A65E9B6F854E4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4A7FA5EC0FF54490B86FA5DF65C41A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29F4F2-442D-434A-B430-156BABF73DA3}"/>
      </w:docPartPr>
      <w:docPartBody>
        <w:p w:rsidR="004A6481" w:rsidRDefault="001B31AB" w:rsidP="001B31AB">
          <w:pPr>
            <w:pStyle w:val="4A7FA5EC0FF54490B86FA5DF65C41A6A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5EE8A5B1D8C5478B956496FF8728C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074AA-6EBD-4AAC-B0A5-AFD3986CB401}"/>
      </w:docPartPr>
      <w:docPartBody>
        <w:p w:rsidR="004A6481" w:rsidRDefault="001B31AB" w:rsidP="001B31AB">
          <w:pPr>
            <w:pStyle w:val="5EE8A5B1D8C5478B956496FF8728CE60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87818F6D982D408BBE6D413FA5F2F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D8E49-5A8D-42AB-96E5-856D519E56F8}"/>
      </w:docPartPr>
      <w:docPartBody>
        <w:p w:rsidR="004A6481" w:rsidRDefault="001B31AB" w:rsidP="001B31AB">
          <w:pPr>
            <w:pStyle w:val="87818F6D982D408BBE6D413FA5F2F348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A41237BEC03D4B77B75E4E6456A93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34926-BFD1-4F8E-813A-04A11ECBC451}"/>
      </w:docPartPr>
      <w:docPartBody>
        <w:p w:rsidR="004A6481" w:rsidRDefault="001B31AB" w:rsidP="001B31AB">
          <w:pPr>
            <w:pStyle w:val="A41237BEC03D4B77B75E4E6456A938D8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8BE8BCBC91434981BB94F12708E3B1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67B95-3465-464B-9E05-F2D500D4A20B}"/>
      </w:docPartPr>
      <w:docPartBody>
        <w:p w:rsidR="004A6481" w:rsidRDefault="001B31AB" w:rsidP="001B31AB">
          <w:pPr>
            <w:pStyle w:val="8BE8BCBC91434981BB94F12708E3B1EB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</w:t>
          </w:r>
          <w:r>
            <w:rPr>
              <w:sz w:val="20"/>
            </w:rPr>
            <w:t xml:space="preserve">         </w:t>
          </w:r>
        </w:p>
      </w:docPartBody>
    </w:docPart>
    <w:docPart>
      <w:docPartPr>
        <w:name w:val="F4F1DEBE569741FDACBE95AEC4D5F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441DC-75C6-4B74-9A21-12B264B8D412}"/>
      </w:docPartPr>
      <w:docPartBody>
        <w:p w:rsidR="004A6481" w:rsidRDefault="001B31AB" w:rsidP="001B31AB">
          <w:pPr>
            <w:pStyle w:val="F4F1DEBE569741FDACBE95AEC4D5FFE2"/>
          </w:pPr>
          <w:r>
            <w:rPr>
              <w:rStyle w:val="Style4"/>
            </w:rPr>
            <w:t xml:space="preserve">       </w:t>
          </w:r>
        </w:p>
      </w:docPartBody>
    </w:docPart>
    <w:docPart>
      <w:docPartPr>
        <w:name w:val="B12546E11CBD483BA21102FA30A3C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F6A54-9272-4E2A-84BD-D4EA3D1B7EB7}"/>
      </w:docPartPr>
      <w:docPartBody>
        <w:p w:rsidR="004A6481" w:rsidRDefault="001B31AB" w:rsidP="001B31AB">
          <w:pPr>
            <w:pStyle w:val="B12546E11CBD483BA21102FA30A3C31D"/>
          </w:pPr>
          <w:r>
            <w:rPr>
              <w:rStyle w:val="Style4"/>
            </w:rPr>
            <w:t xml:space="preserve">       </w:t>
          </w:r>
        </w:p>
      </w:docPartBody>
    </w:docPart>
    <w:docPart>
      <w:docPartPr>
        <w:name w:val="067BCBF255664AEC96C024E6AB685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342915-831A-470B-A254-5597F8073BED}"/>
      </w:docPartPr>
      <w:docPartBody>
        <w:p w:rsidR="004A6481" w:rsidRDefault="001B31AB" w:rsidP="001B31AB">
          <w:pPr>
            <w:pStyle w:val="067BCBF255664AEC96C024E6AB685483"/>
          </w:pPr>
          <w:r>
            <w:rPr>
              <w:rStyle w:val="Style4"/>
            </w:rPr>
            <w:t xml:space="preserve">       </w:t>
          </w:r>
        </w:p>
      </w:docPartBody>
    </w:docPart>
    <w:docPart>
      <w:docPartPr>
        <w:name w:val="86FE3EC75A8F497E98A4170D35E216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2C551-A362-4409-8778-5D2594D01E4F}"/>
      </w:docPartPr>
      <w:docPartBody>
        <w:p w:rsidR="004A6481" w:rsidRDefault="001B31AB" w:rsidP="001B31AB">
          <w:pPr>
            <w:pStyle w:val="86FE3EC75A8F497E98A4170D35E21651"/>
          </w:pPr>
          <w:r>
            <w:rPr>
              <w:rStyle w:val="Style4"/>
            </w:rPr>
            <w:t xml:space="preserve">       </w:t>
          </w:r>
        </w:p>
      </w:docPartBody>
    </w:docPart>
    <w:docPart>
      <w:docPartPr>
        <w:name w:val="E7E85191AB89482AACB4EDD1CBBAA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A303A-EB21-496B-A549-473DD2E20F6D}"/>
      </w:docPartPr>
      <w:docPartBody>
        <w:p w:rsidR="004A6481" w:rsidRDefault="001B31AB" w:rsidP="001B31AB">
          <w:pPr>
            <w:pStyle w:val="E7E85191AB89482AACB4EDD1CBBAAE93"/>
          </w:pPr>
          <w:r>
            <w:rPr>
              <w:rStyle w:val="Style4"/>
            </w:rPr>
            <w:t xml:space="preserve">       </w:t>
          </w:r>
        </w:p>
      </w:docPartBody>
    </w:docPart>
    <w:docPart>
      <w:docPartPr>
        <w:name w:val="7BB4219EB9E448C28D74A9D495BFF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56583-2B25-43A9-BCD9-AC6F099ECF95}"/>
      </w:docPartPr>
      <w:docPartBody>
        <w:p w:rsidR="004A6481" w:rsidRDefault="001B31AB" w:rsidP="001B31AB">
          <w:pPr>
            <w:pStyle w:val="7BB4219EB9E448C28D74A9D495BFF1D4"/>
          </w:pPr>
          <w:r>
            <w:rPr>
              <w:rStyle w:val="Style4"/>
            </w:rPr>
            <w:t xml:space="preserve">       </w:t>
          </w:r>
        </w:p>
      </w:docPartBody>
    </w:docPart>
    <w:docPart>
      <w:docPartPr>
        <w:name w:val="555C526241E24AEAA1FA10EB24CBA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AE2B4-8E69-4BBF-823E-AB00D60E898E}"/>
      </w:docPartPr>
      <w:docPartBody>
        <w:p w:rsidR="004A6481" w:rsidRDefault="001B31AB" w:rsidP="001B31AB">
          <w:pPr>
            <w:pStyle w:val="555C526241E24AEAA1FA10EB24CBAF1C"/>
          </w:pPr>
          <w:r>
            <w:rPr>
              <w:rStyle w:val="Style4"/>
            </w:rPr>
            <w:t xml:space="preserve">       </w:t>
          </w:r>
        </w:p>
      </w:docPartBody>
    </w:docPart>
    <w:docPart>
      <w:docPartPr>
        <w:name w:val="6B665F3FBEC04F89A428100885403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FBD60-8B4A-4161-8A3B-539F9BD089A0}"/>
      </w:docPartPr>
      <w:docPartBody>
        <w:p w:rsidR="004A6481" w:rsidRDefault="001B31AB" w:rsidP="001B31AB">
          <w:pPr>
            <w:pStyle w:val="6B665F3FBEC04F89A428100885403FC1"/>
          </w:pPr>
          <w:r>
            <w:rPr>
              <w:rStyle w:val="Style4"/>
            </w:rPr>
            <w:t xml:space="preserve">       </w:t>
          </w:r>
        </w:p>
      </w:docPartBody>
    </w:docPart>
    <w:docPart>
      <w:docPartPr>
        <w:name w:val="98255312632341178CA82FADB57AD8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E5964-D60B-487A-ABE4-7A678A94B856}"/>
      </w:docPartPr>
      <w:docPartBody>
        <w:p w:rsidR="004A6481" w:rsidRDefault="001B31AB" w:rsidP="001B31AB">
          <w:pPr>
            <w:pStyle w:val="98255312632341178CA82FADB57AD85F"/>
          </w:pPr>
          <w:r>
            <w:rPr>
              <w:rStyle w:val="Style4"/>
            </w:rPr>
            <w:t xml:space="preserve">       </w:t>
          </w:r>
        </w:p>
      </w:docPartBody>
    </w:docPart>
    <w:docPart>
      <w:docPartPr>
        <w:name w:val="89E6AD97223C47A198B47660D27ED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11876-FC6D-4F16-BAC1-5C48D2AF99A2}"/>
      </w:docPartPr>
      <w:docPartBody>
        <w:p w:rsidR="004A6481" w:rsidRDefault="001B31AB" w:rsidP="001B31AB">
          <w:pPr>
            <w:pStyle w:val="89E6AD97223C47A198B47660D27EDA5A"/>
          </w:pPr>
          <w:r>
            <w:rPr>
              <w:rStyle w:val="Style4"/>
            </w:rPr>
            <w:t xml:space="preserve">       </w:t>
          </w:r>
        </w:p>
      </w:docPartBody>
    </w:docPart>
    <w:docPart>
      <w:docPartPr>
        <w:name w:val="1261F33612474F749CE6D9B928F33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A681E-A3C6-4304-88C4-8BE2878F3F7D}"/>
      </w:docPartPr>
      <w:docPartBody>
        <w:p w:rsidR="004A6481" w:rsidRDefault="001B31AB" w:rsidP="001B31AB">
          <w:pPr>
            <w:pStyle w:val="1261F33612474F749CE6D9B928F33534"/>
          </w:pPr>
          <w:r>
            <w:rPr>
              <w:rStyle w:val="Style4"/>
            </w:rPr>
            <w:t xml:space="preserve">       </w:t>
          </w:r>
        </w:p>
      </w:docPartBody>
    </w:docPart>
    <w:docPart>
      <w:docPartPr>
        <w:name w:val="BD832850D39E433BB2002BF7DDFF1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E414F1-D953-408C-B581-CAE0089CAD45}"/>
      </w:docPartPr>
      <w:docPartBody>
        <w:p w:rsidR="004A6481" w:rsidRDefault="001B31AB" w:rsidP="001B31AB">
          <w:pPr>
            <w:pStyle w:val="BD832850D39E433BB2002BF7DDFF11DD"/>
          </w:pPr>
          <w:r>
            <w:rPr>
              <w:rStyle w:val="Style4"/>
            </w:rPr>
            <w:t xml:space="preserve">       </w:t>
          </w:r>
        </w:p>
      </w:docPartBody>
    </w:docPart>
    <w:docPart>
      <w:docPartPr>
        <w:name w:val="FEC907E60EBC4C2FA961CD04AE192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7AAE6-C29B-49DD-A7C0-643AC821DA2F}"/>
      </w:docPartPr>
      <w:docPartBody>
        <w:p w:rsidR="004A6481" w:rsidRDefault="001B31AB" w:rsidP="001B31AB">
          <w:pPr>
            <w:pStyle w:val="FEC907E60EBC4C2FA961CD04AE192C61"/>
          </w:pPr>
          <w:r>
            <w:rPr>
              <w:rStyle w:val="Style4"/>
            </w:rPr>
            <w:t xml:space="preserve">       </w:t>
          </w:r>
        </w:p>
      </w:docPartBody>
    </w:docPart>
    <w:docPart>
      <w:docPartPr>
        <w:name w:val="7EBF747332234A039716EF4402AF2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8B988-0D71-446C-AD0B-A7757ECF54CC}"/>
      </w:docPartPr>
      <w:docPartBody>
        <w:p w:rsidR="004A6481" w:rsidRDefault="001B31AB" w:rsidP="001B31AB">
          <w:pPr>
            <w:pStyle w:val="7EBF747332234A039716EF4402AF2C3F"/>
          </w:pPr>
          <w:r>
            <w:rPr>
              <w:rStyle w:val="Style4"/>
            </w:rPr>
            <w:t xml:space="preserve">       </w:t>
          </w:r>
        </w:p>
      </w:docPartBody>
    </w:docPart>
    <w:docPart>
      <w:docPartPr>
        <w:name w:val="9F24F40A141B490C85A273E1E931CF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AAB892-5177-4E33-B59E-3F75CE0103E3}"/>
      </w:docPartPr>
      <w:docPartBody>
        <w:p w:rsidR="004A6481" w:rsidRDefault="001B31AB" w:rsidP="001B31AB">
          <w:pPr>
            <w:pStyle w:val="9F24F40A141B490C85A273E1E931CFC5"/>
          </w:pPr>
          <w:r>
            <w:rPr>
              <w:rStyle w:val="Style4"/>
            </w:rPr>
            <w:t xml:space="preserve">       </w:t>
          </w:r>
        </w:p>
      </w:docPartBody>
    </w:docPart>
    <w:docPart>
      <w:docPartPr>
        <w:name w:val="E66785C7B4304C1CABCA01DE75BB5D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770BF-7CBE-4913-A9C5-99F4429F8286}"/>
      </w:docPartPr>
      <w:docPartBody>
        <w:p w:rsidR="004A6481" w:rsidRDefault="001B31AB" w:rsidP="001B31AB">
          <w:pPr>
            <w:pStyle w:val="E66785C7B4304C1CABCA01DE75BB5D46"/>
          </w:pPr>
          <w:r>
            <w:rPr>
              <w:rStyle w:val="Style4"/>
            </w:rPr>
            <w:t xml:space="preserve">       </w:t>
          </w:r>
        </w:p>
      </w:docPartBody>
    </w:docPart>
    <w:docPart>
      <w:docPartPr>
        <w:name w:val="AF0F8D15E6FD4428992582171BC03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38AF4-F3AC-4472-BDB9-B10DBDA00EE0}"/>
      </w:docPartPr>
      <w:docPartBody>
        <w:p w:rsidR="004A6481" w:rsidRDefault="001B31AB" w:rsidP="001B31AB">
          <w:pPr>
            <w:pStyle w:val="AF0F8D15E6FD4428992582171BC03425"/>
          </w:pPr>
          <w:r>
            <w:rPr>
              <w:rStyle w:val="Style4"/>
            </w:rPr>
            <w:t xml:space="preserve">       </w:t>
          </w:r>
        </w:p>
      </w:docPartBody>
    </w:docPart>
    <w:docPart>
      <w:docPartPr>
        <w:name w:val="36E807C4519541A7B9BE261A641AF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B14D2-8C48-46F0-8AFC-E5F504E4ACFC}"/>
      </w:docPartPr>
      <w:docPartBody>
        <w:p w:rsidR="004A6481" w:rsidRDefault="001B31AB" w:rsidP="001B31AB">
          <w:pPr>
            <w:pStyle w:val="36E807C4519541A7B9BE261A641AF619"/>
          </w:pPr>
          <w:r>
            <w:rPr>
              <w:rStyle w:val="Style4"/>
            </w:rPr>
            <w:t xml:space="preserve">       </w:t>
          </w:r>
        </w:p>
      </w:docPartBody>
    </w:docPart>
    <w:docPart>
      <w:docPartPr>
        <w:name w:val="38D21914941945DD8B12F4D144FFA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513DA-60CD-4E1E-937D-6AE06675F65E}"/>
      </w:docPartPr>
      <w:docPartBody>
        <w:p w:rsidR="004A6481" w:rsidRDefault="001B31AB" w:rsidP="001B31AB">
          <w:pPr>
            <w:pStyle w:val="38D21914941945DD8B12F4D144FFA674"/>
          </w:pPr>
          <w:r>
            <w:rPr>
              <w:rStyle w:val="PlaceholderText"/>
              <w:sz w:val="19"/>
              <w:szCs w:val="19"/>
            </w:rPr>
            <w:t xml:space="preserve">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86DC50BD2AD34F2F8F9D14EEB5996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97C10-831A-40F0-80D8-0B11283FFCE6}"/>
      </w:docPartPr>
      <w:docPartBody>
        <w:p w:rsidR="004A6481" w:rsidRDefault="001B31AB" w:rsidP="001B31AB">
          <w:pPr>
            <w:pStyle w:val="86DC50BD2AD34F2F8F9D14EEB59966C8"/>
          </w:pPr>
          <w:r>
            <w:rPr>
              <w:rStyle w:val="PlaceholderText"/>
              <w:sz w:val="19"/>
              <w:szCs w:val="19"/>
            </w:rPr>
            <w:t xml:space="preserve">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549805EC4F6D42F5BD522BED0E7F5A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E2E97-CB3E-4B75-BFA5-AA012DDAB418}"/>
      </w:docPartPr>
      <w:docPartBody>
        <w:p w:rsidR="004A6481" w:rsidRDefault="001B31AB" w:rsidP="001B31AB">
          <w:pPr>
            <w:pStyle w:val="549805EC4F6D42F5BD522BED0E7F5AC9"/>
          </w:pPr>
          <w:r>
            <w:rPr>
              <w:rStyle w:val="PlaceholderText"/>
              <w:sz w:val="19"/>
              <w:szCs w:val="19"/>
            </w:rPr>
            <w:t xml:space="preserve">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56CB4894132443A695B00F018333B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43EE0-94A4-4D11-A38D-D23F3CB6AA19}"/>
      </w:docPartPr>
      <w:docPartBody>
        <w:p w:rsidR="004A6481" w:rsidRDefault="001B31AB" w:rsidP="001B31AB">
          <w:pPr>
            <w:pStyle w:val="56CB4894132443A695B00F018333B623"/>
          </w:pPr>
          <w:r w:rsidRPr="004A097E">
            <w:rPr>
              <w:rStyle w:val="PlaceholderText"/>
              <w:sz w:val="19"/>
              <w:szCs w:val="19"/>
              <w:u w:val="single"/>
            </w:rPr>
            <w:t xml:space="preserve">                    </w:t>
          </w:r>
          <w:r w:rsidRPr="004A097E">
            <w:rPr>
              <w:sz w:val="19"/>
              <w:szCs w:val="19"/>
              <w:u w:val="single"/>
            </w:rPr>
            <w:t xml:space="preserve">                 </w:t>
          </w:r>
        </w:p>
      </w:docPartBody>
    </w:docPart>
    <w:docPart>
      <w:docPartPr>
        <w:name w:val="5F479F42198D4CB7AFE8BDDA456686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AD67CA-19B1-4635-908E-BF7BE9F00502}"/>
      </w:docPartPr>
      <w:docPartBody>
        <w:p w:rsidR="006F424C" w:rsidRDefault="001B31AB" w:rsidP="001B31AB">
          <w:pPr>
            <w:pStyle w:val="5F479F42198D4CB7AFE8BDDA456686DA"/>
          </w:pPr>
          <w:r w:rsidRPr="00AF5B44">
            <w:rPr>
              <w:rStyle w:val="Style3"/>
              <w:u w:val="single"/>
            </w:rPr>
            <w:t xml:space="preserve">                                                                                                            </w:t>
          </w:r>
        </w:p>
      </w:docPartBody>
    </w:docPart>
    <w:docPart>
      <w:docPartPr>
        <w:name w:val="0338E337E1DA4A05A2E91864BEC500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D192B-EE46-47E3-B9E7-F58E9473F1C1}"/>
      </w:docPartPr>
      <w:docPartBody>
        <w:p w:rsidR="006F424C" w:rsidRDefault="001B31AB" w:rsidP="001B31AB">
          <w:pPr>
            <w:pStyle w:val="0338E337E1DA4A05A2E91864BEC50010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2914CA914BDF4CA59299E3340EC70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150437-D697-4FD0-B6F4-3165391A0E94}"/>
      </w:docPartPr>
      <w:docPartBody>
        <w:p w:rsidR="006F424C" w:rsidRDefault="001B31AB" w:rsidP="001B31AB">
          <w:pPr>
            <w:pStyle w:val="2914CA914BDF4CA59299E3340EC70A8F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6CDA8DBBB0F442E98AA5A7A7434D0F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C1EA3-E4EE-43C2-B246-8D9D74F3E924}"/>
      </w:docPartPr>
      <w:docPartBody>
        <w:p w:rsidR="006F424C" w:rsidRDefault="001B31AB" w:rsidP="001B31AB">
          <w:pPr>
            <w:pStyle w:val="6CDA8DBBB0F442E98AA5A7A7434D0F44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03021CF5C80E44D89A38B6925E2C1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16BFA5-5CD4-4AB8-A83A-FFC7195EFE89}"/>
      </w:docPartPr>
      <w:docPartBody>
        <w:p w:rsidR="006F424C" w:rsidRDefault="001B31AB" w:rsidP="001B31AB">
          <w:pPr>
            <w:pStyle w:val="03021CF5C80E44D89A38B6925E2C18EC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243D6CCD344D4AA2A8D2912F93EEB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520DE-8D61-4394-B5D8-E2FC04CA50AC}"/>
      </w:docPartPr>
      <w:docPartBody>
        <w:p w:rsidR="006F424C" w:rsidRDefault="001B31AB" w:rsidP="001B31AB">
          <w:pPr>
            <w:pStyle w:val="243D6CCD344D4AA2A8D2912F93EEBEE4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31D61CA3283549F1AD92AE838F8D4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2B6A8-5669-4B87-BD5F-D917DBE80B2E}"/>
      </w:docPartPr>
      <w:docPartBody>
        <w:p w:rsidR="006F424C" w:rsidRDefault="001B31AB" w:rsidP="001B31AB">
          <w:pPr>
            <w:pStyle w:val="31D61CA3283549F1AD92AE838F8D4AAD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44C01C50BF4043C2A9F185EA6A244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5E274-CA9A-477E-8800-0FE843E22CDB}"/>
      </w:docPartPr>
      <w:docPartBody>
        <w:p w:rsidR="006F424C" w:rsidRDefault="001B31AB" w:rsidP="001B31AB">
          <w:pPr>
            <w:pStyle w:val="44C01C50BF4043C2A9F185EA6A244770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97FBDEA8FD32429C992B2151C3DC38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77F243-381C-4D06-9D31-FE60D97A0AE3}"/>
      </w:docPartPr>
      <w:docPartBody>
        <w:p w:rsidR="006F424C" w:rsidRDefault="001B31AB" w:rsidP="001B31AB">
          <w:pPr>
            <w:pStyle w:val="97FBDEA8FD32429C992B2151C3DC38B8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3D97322B81B6450DB1FCDA354682A7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E21B48-00E7-4D33-8E6B-D9555215BBF7}"/>
      </w:docPartPr>
      <w:docPartBody>
        <w:p w:rsidR="006F424C" w:rsidRDefault="001B31AB" w:rsidP="001B31AB">
          <w:pPr>
            <w:pStyle w:val="3D97322B81B6450DB1FCDA354682A77D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3466E2CA03B747FFBDAD107D56D14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C09D0-60E8-4DE3-81EB-819D3A98976B}"/>
      </w:docPartPr>
      <w:docPartBody>
        <w:p w:rsidR="006F424C" w:rsidRDefault="001B31AB" w:rsidP="001B31AB">
          <w:pPr>
            <w:pStyle w:val="3466E2CA03B747FFBDAD107D56D14894"/>
          </w:pPr>
          <w:r>
            <w:rPr>
              <w:rStyle w:val="PlaceholderText"/>
              <w:i/>
              <w:sz w:val="16"/>
              <w:szCs w:val="16"/>
            </w:rPr>
            <w:t xml:space="preserve">                                </w:t>
          </w:r>
        </w:p>
      </w:docPartBody>
    </w:docPart>
    <w:docPart>
      <w:docPartPr>
        <w:name w:val="31B178D931C44252A0152B9BE1153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68F97-A6D5-44BC-9A87-20104911F890}"/>
      </w:docPartPr>
      <w:docPartBody>
        <w:p w:rsidR="006F424C" w:rsidRDefault="001B31AB" w:rsidP="001B31AB">
          <w:pPr>
            <w:pStyle w:val="31B178D931C44252A0152B9BE1153B0A"/>
          </w:pPr>
          <w:r>
            <w:rPr>
              <w:rStyle w:val="PlaceholderText"/>
              <w:i/>
              <w:sz w:val="16"/>
              <w:szCs w:val="16"/>
            </w:rPr>
            <w:t xml:space="preserve">                                </w:t>
          </w:r>
        </w:p>
      </w:docPartBody>
    </w:docPart>
    <w:docPart>
      <w:docPartPr>
        <w:name w:val="5886BDCB790C42A2B53FC1FD388B5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602BC-AD5D-4064-8D8A-B03ABD6F3BC8}"/>
      </w:docPartPr>
      <w:docPartBody>
        <w:p w:rsidR="006F424C" w:rsidRDefault="001B31AB" w:rsidP="001B31AB">
          <w:pPr>
            <w:pStyle w:val="5886BDCB790C42A2B53FC1FD388B5C16"/>
          </w:pPr>
          <w:r>
            <w:rPr>
              <w:rStyle w:val="PlaceholderText"/>
              <w:i/>
              <w:sz w:val="16"/>
              <w:szCs w:val="16"/>
            </w:rPr>
            <w:t xml:space="preserve">                                </w:t>
          </w:r>
        </w:p>
      </w:docPartBody>
    </w:docPart>
    <w:docPart>
      <w:docPartPr>
        <w:name w:val="C1B0460D11B3408A82775994C7A8C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CADBC-578B-4CDA-9897-AB34055C037E}"/>
      </w:docPartPr>
      <w:docPartBody>
        <w:p w:rsidR="006F424C" w:rsidRDefault="001B31AB" w:rsidP="001B31AB">
          <w:pPr>
            <w:pStyle w:val="C1B0460D11B3408A82775994C7A8C17D"/>
          </w:pPr>
          <w:r>
            <w:rPr>
              <w:rStyle w:val="PlaceholderText"/>
              <w:i/>
              <w:sz w:val="16"/>
              <w:szCs w:val="16"/>
            </w:rPr>
            <w:t xml:space="preserve">                                </w:t>
          </w:r>
        </w:p>
      </w:docPartBody>
    </w:docPart>
    <w:docPart>
      <w:docPartPr>
        <w:name w:val="1C5662185DB14AC091075268F29CD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FA334-55E9-4350-86C1-0167FBB7C4F9}"/>
      </w:docPartPr>
      <w:docPartBody>
        <w:p w:rsidR="006F424C" w:rsidRDefault="001B31AB" w:rsidP="001B31AB">
          <w:pPr>
            <w:pStyle w:val="1C5662185DB14AC091075268F29CD13B"/>
          </w:pPr>
          <w:r>
            <w:rPr>
              <w:rStyle w:val="PlaceholderText"/>
              <w:i/>
              <w:sz w:val="16"/>
              <w:szCs w:val="16"/>
            </w:rPr>
            <w:t xml:space="preserve">                                </w:t>
          </w:r>
        </w:p>
      </w:docPartBody>
    </w:docPart>
    <w:docPart>
      <w:docPartPr>
        <w:name w:val="56A83BEE7790453099558271455B1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DBFB7-30E2-495C-B2DD-1957285587A9}"/>
      </w:docPartPr>
      <w:docPartBody>
        <w:p w:rsidR="006F424C" w:rsidRDefault="001B31AB" w:rsidP="001B31AB">
          <w:pPr>
            <w:pStyle w:val="56A83BEE7790453099558271455B1853"/>
          </w:pPr>
          <w:r>
            <w:rPr>
              <w:rStyle w:val="PlaceholderText"/>
              <w:i/>
              <w:sz w:val="16"/>
              <w:szCs w:val="16"/>
            </w:rPr>
            <w:t xml:space="preserve">                                </w:t>
          </w:r>
        </w:p>
      </w:docPartBody>
    </w:docPart>
    <w:docPart>
      <w:docPartPr>
        <w:name w:val="7A8B5F1519F446D3B86D4DA3C6A49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0FFBBD-BF1B-4E0B-9A68-857E3F631806}"/>
      </w:docPartPr>
      <w:docPartBody>
        <w:p w:rsidR="006F424C" w:rsidRDefault="001B31AB" w:rsidP="001B31AB">
          <w:pPr>
            <w:pStyle w:val="7A8B5F1519F446D3B86D4DA3C6A49145"/>
          </w:pPr>
          <w:r>
            <w:rPr>
              <w:rStyle w:val="PlaceholderText"/>
              <w:i/>
              <w:sz w:val="16"/>
              <w:szCs w:val="16"/>
            </w:rPr>
            <w:t xml:space="preserve">                                </w:t>
          </w:r>
        </w:p>
      </w:docPartBody>
    </w:docPart>
    <w:docPart>
      <w:docPartPr>
        <w:name w:val="AD2CE29711D74D9CA24FADF1A512F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A4C61-D25B-46A2-A959-CDFFB04288E2}"/>
      </w:docPartPr>
      <w:docPartBody>
        <w:p w:rsidR="006F424C" w:rsidRDefault="001B31AB" w:rsidP="001B31AB">
          <w:pPr>
            <w:pStyle w:val="AD2CE29711D74D9CA24FADF1A512FFD4"/>
          </w:pPr>
          <w:r>
            <w:rPr>
              <w:rStyle w:val="PlaceholderText"/>
              <w:i/>
              <w:sz w:val="16"/>
              <w:szCs w:val="16"/>
            </w:rPr>
            <w:t xml:space="preserve">                                </w:t>
          </w:r>
        </w:p>
      </w:docPartBody>
    </w:docPart>
    <w:docPart>
      <w:docPartPr>
        <w:name w:val="53EFF5A1DFB44175BD898CA301026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87138-F591-42F1-BF50-B65C2F757A18}"/>
      </w:docPartPr>
      <w:docPartBody>
        <w:p w:rsidR="006F424C" w:rsidRDefault="001B31AB" w:rsidP="001B31AB">
          <w:pPr>
            <w:pStyle w:val="53EFF5A1DFB44175BD898CA301026E18"/>
          </w:pPr>
          <w:r>
            <w:rPr>
              <w:rStyle w:val="PlaceholderText"/>
              <w:i/>
              <w:sz w:val="16"/>
              <w:szCs w:val="16"/>
            </w:rPr>
            <w:t xml:space="preserve">                                </w:t>
          </w:r>
        </w:p>
      </w:docPartBody>
    </w:docPart>
    <w:docPart>
      <w:docPartPr>
        <w:name w:val="66167180D4794F9F8D31B09A9CDFF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2053E-4DD8-460D-93AC-8B639E874176}"/>
      </w:docPartPr>
      <w:docPartBody>
        <w:p w:rsidR="00E60224" w:rsidRDefault="001B31AB" w:rsidP="001B31AB">
          <w:pPr>
            <w:pStyle w:val="66167180D4794F9F8D31B09A9CDFFACC"/>
          </w:pPr>
          <w:r w:rsidRPr="00FE6F5B">
            <w:rPr>
              <w:rStyle w:val="PlaceholderText"/>
              <w:b/>
              <w:bCs/>
              <w:sz w:val="19"/>
              <w:szCs w:val="19"/>
              <w:u w:val="single"/>
            </w:rPr>
            <w:t xml:space="preserve">             </w:t>
          </w:r>
          <w:r>
            <w:rPr>
              <w:rStyle w:val="PlaceholderText"/>
              <w:b/>
              <w:bCs/>
              <w:sz w:val="19"/>
              <w:szCs w:val="19"/>
              <w:u w:val="single"/>
            </w:rPr>
            <w:t xml:space="preserve">         </w:t>
          </w:r>
          <w:r w:rsidRPr="00FE6F5B">
            <w:rPr>
              <w:rStyle w:val="PlaceholderText"/>
              <w:b/>
              <w:bCs/>
              <w:sz w:val="19"/>
              <w:szCs w:val="19"/>
              <w:u w:val="single"/>
            </w:rPr>
            <w:t xml:space="preserve">       </w:t>
          </w:r>
        </w:p>
      </w:docPartBody>
    </w:docPart>
    <w:docPart>
      <w:docPartPr>
        <w:name w:val="F30D789367D94D7A9E250F2F8AAD9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510A5-07AB-4F12-A3FF-E275789D85B2}"/>
      </w:docPartPr>
      <w:docPartBody>
        <w:p w:rsidR="00E60224" w:rsidRDefault="001B31AB" w:rsidP="001B31AB">
          <w:pPr>
            <w:pStyle w:val="F30D789367D94D7A9E250F2F8AAD9375"/>
          </w:pPr>
          <w:r w:rsidRPr="00FE6F5B">
            <w:rPr>
              <w:rStyle w:val="PlaceholderText"/>
              <w:b/>
              <w:bCs/>
              <w:sz w:val="19"/>
              <w:szCs w:val="19"/>
              <w:u w:val="single"/>
            </w:rPr>
            <w:t xml:space="preserve">                    </w:t>
          </w:r>
          <w:r w:rsidRPr="00FE6F5B">
            <w:rPr>
              <w:b/>
              <w:bCs/>
              <w:sz w:val="19"/>
              <w:szCs w:val="19"/>
              <w:u w:val="single"/>
            </w:rPr>
            <w:t xml:space="preserve">                 </w:t>
          </w:r>
        </w:p>
      </w:docPartBody>
    </w:docPart>
    <w:docPart>
      <w:docPartPr>
        <w:name w:val="0D68B88079A54534A54F2D97AD886C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C41D9F-FBC8-4D8D-AACB-C30A3E593EB3}"/>
      </w:docPartPr>
      <w:docPartBody>
        <w:p w:rsidR="00E60224" w:rsidRDefault="001B31AB" w:rsidP="001B31AB">
          <w:pPr>
            <w:pStyle w:val="0D68B88079A54534A54F2D97AD886CC9"/>
          </w:pPr>
          <w:r w:rsidRPr="00B07A6A">
            <w:rPr>
              <w:sz w:val="20"/>
              <w:u w:val="single"/>
            </w:rPr>
            <w:t xml:space="preserve">                                     </w:t>
          </w:r>
        </w:p>
      </w:docPartBody>
    </w:docPart>
    <w:docPart>
      <w:docPartPr>
        <w:name w:val="BC80800E544E4EF6B439C17176018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A91F3-7E33-4B43-9770-226FB6126FC2}"/>
      </w:docPartPr>
      <w:docPartBody>
        <w:p w:rsidR="00524D0A" w:rsidRDefault="001B31AB" w:rsidP="001B31AB">
          <w:pPr>
            <w:pStyle w:val="BC80800E544E4EF6B439C17176018B5E"/>
          </w:pPr>
          <w:r w:rsidRPr="00C82749">
            <w:rPr>
              <w:rStyle w:val="PlaceholderText"/>
              <w:color w:val="FFFFFF" w:themeColor="background1"/>
              <w:szCs w:val="18"/>
            </w:rPr>
            <w:t>Click or tap to enter a date.</w:t>
          </w:r>
        </w:p>
      </w:docPartBody>
    </w:docPart>
    <w:docPart>
      <w:docPartPr>
        <w:name w:val="97B0BCEC1F514935B25DE1DCF141A8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DF68E-F231-44EA-9652-8A48BBA77478}"/>
      </w:docPartPr>
      <w:docPartBody>
        <w:p w:rsidR="00524D0A" w:rsidRDefault="001B31AB" w:rsidP="001B31AB">
          <w:pPr>
            <w:pStyle w:val="97B0BCEC1F514935B25DE1DCF141A80B"/>
          </w:pPr>
          <w:r w:rsidRPr="00C82749">
            <w:rPr>
              <w:rStyle w:val="PlaceholderText"/>
              <w:color w:val="FFFFFF" w:themeColor="background1"/>
              <w:szCs w:val="18"/>
            </w:rPr>
            <w:t>Click or tap to enter a date.</w:t>
          </w:r>
        </w:p>
      </w:docPartBody>
    </w:docPart>
    <w:docPart>
      <w:docPartPr>
        <w:name w:val="29B47EE9A6A242E1AEAC6D4969D3BC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6485F0-5EDB-4860-BCBA-2710F4310002}"/>
      </w:docPartPr>
      <w:docPartBody>
        <w:p w:rsidR="00524D0A" w:rsidRDefault="001B31AB" w:rsidP="001B31AB">
          <w:pPr>
            <w:pStyle w:val="29B47EE9A6A242E1AEAC6D4969D3BC58"/>
          </w:pPr>
          <w:r w:rsidRPr="00C82749">
            <w:rPr>
              <w:rStyle w:val="PlaceholderText"/>
              <w:color w:val="FFFFFF" w:themeColor="background1"/>
              <w:szCs w:val="18"/>
            </w:rPr>
            <w:t>Click or tap to enter a date.</w:t>
          </w:r>
        </w:p>
      </w:docPartBody>
    </w:docPart>
    <w:docPart>
      <w:docPartPr>
        <w:name w:val="70B82768F6D74ED0AE02DBAC84078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0D81F-8AE1-47B5-ADED-8FE2DECFF7B7}"/>
      </w:docPartPr>
      <w:docPartBody>
        <w:p w:rsidR="00524D0A" w:rsidRDefault="001B31AB" w:rsidP="001B31AB">
          <w:pPr>
            <w:pStyle w:val="70B82768F6D74ED0AE02DBAC84078D65"/>
          </w:pPr>
          <w:r w:rsidRPr="00C82749">
            <w:rPr>
              <w:rStyle w:val="PlaceholderText"/>
              <w:color w:val="FFFFFF" w:themeColor="background1"/>
              <w:szCs w:val="18"/>
            </w:rPr>
            <w:t>Click or tap to enter a date.</w:t>
          </w:r>
        </w:p>
      </w:docPartBody>
    </w:docPart>
    <w:docPart>
      <w:docPartPr>
        <w:name w:val="11A3981E5F7B48F7A17D7A5877B9D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D542A8-41AB-4E2B-9B15-8038921E4852}"/>
      </w:docPartPr>
      <w:docPartBody>
        <w:p w:rsidR="00C8601A" w:rsidRDefault="001B31AB" w:rsidP="001B31AB">
          <w:pPr>
            <w:pStyle w:val="11A3981E5F7B48F7A17D7A5877B9DCFB"/>
          </w:pPr>
          <w:r>
            <w:rPr>
              <w:rStyle w:val="Style3"/>
              <w:bCs/>
              <w:szCs w:val="18"/>
            </w:rPr>
            <w:t xml:space="preserve">                                              </w:t>
          </w:r>
        </w:p>
      </w:docPartBody>
    </w:docPart>
    <w:docPart>
      <w:docPartPr>
        <w:name w:val="ACD96EE8485A443DA012D0B031AD8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70931-571C-407F-A4EB-BE631B0A2789}"/>
      </w:docPartPr>
      <w:docPartBody>
        <w:p w:rsidR="00C8601A" w:rsidRDefault="001B31AB" w:rsidP="001B31AB">
          <w:pPr>
            <w:pStyle w:val="ACD96EE8485A443DA012D0B031AD831C"/>
          </w:pPr>
          <w:r>
            <w:rPr>
              <w:rStyle w:val="PlaceholderText"/>
              <w:szCs w:val="18"/>
              <w:u w:val="single"/>
            </w:rPr>
            <w:t xml:space="preserve">                           </w:t>
          </w:r>
        </w:p>
      </w:docPartBody>
    </w:docPart>
    <w:docPart>
      <w:docPartPr>
        <w:name w:val="36B28343F3B743678354FA7F727A8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2DDF6-ABA9-4BB4-967D-250250A94BFA}"/>
      </w:docPartPr>
      <w:docPartBody>
        <w:p w:rsidR="00C8601A" w:rsidRDefault="001B31AB" w:rsidP="001B31AB">
          <w:pPr>
            <w:pStyle w:val="36B28343F3B743678354FA7F727A8373"/>
          </w:pPr>
          <w:r>
            <w:rPr>
              <w:rStyle w:val="PlaceholderText"/>
              <w:szCs w:val="18"/>
              <w:u w:val="single"/>
            </w:rPr>
            <w:t xml:space="preserve">                             </w:t>
          </w:r>
        </w:p>
      </w:docPartBody>
    </w:docPart>
    <w:docPart>
      <w:docPartPr>
        <w:name w:val="F62EB6E65D274C8989903C630FBF07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34779-7DEE-43C4-A5F4-D4A4F2DF4742}"/>
      </w:docPartPr>
      <w:docPartBody>
        <w:p w:rsidR="00C8601A" w:rsidRDefault="001B31AB" w:rsidP="001B31AB">
          <w:pPr>
            <w:pStyle w:val="F62EB6E65D274C8989903C630FBF07AB"/>
          </w:pPr>
          <w:r>
            <w:rPr>
              <w:rStyle w:val="PlaceholderText"/>
              <w:szCs w:val="18"/>
              <w:u w:val="single"/>
            </w:rPr>
            <w:t xml:space="preserve">                                 </w:t>
          </w:r>
          <w:r w:rsidRPr="00481E7A">
            <w:rPr>
              <w:rStyle w:val="PlaceholderText"/>
              <w:color w:val="FFFFFF" w:themeColor="background1"/>
              <w:szCs w:val="18"/>
              <w:u w:val="single"/>
            </w:rPr>
            <w:t>te.</w:t>
          </w:r>
        </w:p>
      </w:docPartBody>
    </w:docPart>
    <w:docPart>
      <w:docPartPr>
        <w:name w:val="5D8AAD4081FA4CCDB99978D33F87AB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A58F5-313F-48CC-AD5B-22D4BB78F877}"/>
      </w:docPartPr>
      <w:docPartBody>
        <w:p w:rsidR="00C8601A" w:rsidRDefault="001B31AB" w:rsidP="001B31AB">
          <w:pPr>
            <w:pStyle w:val="5D8AAD4081FA4CCDB99978D33F87ABC9"/>
          </w:pPr>
          <w:r w:rsidRPr="00481E7A">
            <w:rPr>
              <w:rStyle w:val="PlaceholderText"/>
              <w:color w:val="FFFFFF" w:themeColor="background1"/>
              <w:szCs w:val="18"/>
            </w:rPr>
            <w:t>Click to enter a date</w:t>
          </w:r>
          <w:r w:rsidRPr="00D009C2">
            <w:rPr>
              <w:rStyle w:val="PlaceholderText"/>
            </w:rPr>
            <w:t>.</w:t>
          </w:r>
        </w:p>
      </w:docPartBody>
    </w:docPart>
    <w:docPart>
      <w:docPartPr>
        <w:name w:val="63FDE8A2E0424ED2B4E2775DA02BEB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08451-2847-4350-9E29-29BC04C49CD0}"/>
      </w:docPartPr>
      <w:docPartBody>
        <w:p w:rsidR="00F8607B" w:rsidRDefault="001B31AB" w:rsidP="001B31AB">
          <w:pPr>
            <w:pStyle w:val="63FDE8A2E0424ED2B4E2775DA02BEB66"/>
          </w:pPr>
          <w:r w:rsidRPr="00FB7CBA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 xml:space="preserve">                                    </w:t>
          </w:r>
        </w:p>
      </w:docPartBody>
    </w:docPart>
    <w:docPart>
      <w:docPartPr>
        <w:name w:val="3CABB4CBE7674FE68EB50B3A5FBD5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9CE23-FDC7-4E32-B8E4-DBEB1EC0B66D}"/>
      </w:docPartPr>
      <w:docPartBody>
        <w:p w:rsidR="00F8607B" w:rsidRDefault="001B31AB" w:rsidP="001B31AB">
          <w:pPr>
            <w:pStyle w:val="3CABB4CBE7674FE68EB50B3A5FBD557E"/>
          </w:pPr>
          <w:r w:rsidRPr="00FB7CBA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 xml:space="preserve">                            </w:t>
          </w:r>
        </w:p>
      </w:docPartBody>
    </w:docPart>
    <w:docPart>
      <w:docPartPr>
        <w:name w:val="5A2F5E077C4243828D59A88FA03C9F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53405-012C-4FD8-A103-AFD31CDE1B8F}"/>
      </w:docPartPr>
      <w:docPartBody>
        <w:p w:rsidR="00B510AD" w:rsidRDefault="001B31AB" w:rsidP="001B31AB">
          <w:pPr>
            <w:pStyle w:val="5A2F5E077C4243828D59A88FA03C9F5A"/>
          </w:pPr>
          <w:r w:rsidRPr="00AC2352">
            <w:rPr>
              <w:rStyle w:val="PlaceholderText"/>
              <w:sz w:val="20"/>
            </w:rPr>
            <w:t xml:space="preserve">      </w:t>
          </w:r>
          <w:r>
            <w:rPr>
              <w:rStyle w:val="PlaceholderText"/>
              <w:sz w:val="20"/>
            </w:rPr>
            <w:t xml:space="preserve">       </w:t>
          </w:r>
          <w:r w:rsidRPr="00AC2352">
            <w:rPr>
              <w:sz w:val="20"/>
            </w:rPr>
            <w:t xml:space="preserve">  </w:t>
          </w:r>
          <w:r>
            <w:rPr>
              <w:sz w:val="20"/>
            </w:rPr>
            <w:t xml:space="preserve">           </w:t>
          </w:r>
        </w:p>
      </w:docPartBody>
    </w:docPart>
    <w:docPart>
      <w:docPartPr>
        <w:name w:val="F143C8456D0C45AE900D70E4D104F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050BA-516A-4C15-8101-5FBE49B17DA7}"/>
      </w:docPartPr>
      <w:docPartBody>
        <w:p w:rsidR="00B510AD" w:rsidRDefault="001B31AB">
          <w:r>
            <w:t xml:space="preserve">                            </w:t>
          </w:r>
        </w:p>
      </w:docPartBody>
    </w:docPart>
    <w:docPart>
      <w:docPartPr>
        <w:name w:val="B461F67C4E7046F29E562C4D99503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37014-08C7-49E4-9FE6-41883CCAEAE9}"/>
      </w:docPartPr>
      <w:docPartBody>
        <w:p w:rsidR="00B510AD" w:rsidRDefault="001B31AB" w:rsidP="001B31AB">
          <w:pPr>
            <w:pStyle w:val="B461F67C4E7046F29E562C4D99503966"/>
          </w:pPr>
          <w:r>
            <w:rPr>
              <w:rStyle w:val="PlaceholderText"/>
            </w:rPr>
            <w:t xml:space="preserve">                                  </w:t>
          </w:r>
        </w:p>
      </w:docPartBody>
    </w:docPart>
    <w:docPart>
      <w:docPartPr>
        <w:name w:val="C930372CDD97402DAF5385A1BF9AD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3E7BD-FB8D-41C9-8EED-E80E8C95B8B4}"/>
      </w:docPartPr>
      <w:docPartBody>
        <w:p w:rsidR="008800EC" w:rsidRDefault="001B31AB" w:rsidP="001B31AB">
          <w:pPr>
            <w:pStyle w:val="C930372CDD97402DAF5385A1BF9AD5911"/>
          </w:pPr>
          <w:r w:rsidRPr="00785748">
            <w:rPr>
              <w:sz w:val="16"/>
              <w:szCs w:val="16"/>
              <w:u w:val="single"/>
            </w:rPr>
            <w:t xml:space="preserve">        </w:t>
          </w:r>
          <w:r w:rsidRPr="00785748">
            <w:rPr>
              <w:sz w:val="21"/>
              <w:szCs w:val="21"/>
              <w:u w:val="single"/>
            </w:rPr>
            <w:t xml:space="preserve">         </w:t>
          </w:r>
        </w:p>
      </w:docPartBody>
    </w:docPart>
    <w:docPart>
      <w:docPartPr>
        <w:name w:val="5C65B7C79A264CA8B90B223050878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938439-2F98-441B-8087-450649593317}"/>
      </w:docPartPr>
      <w:docPartBody>
        <w:p w:rsidR="008800EC" w:rsidRDefault="001B31AB" w:rsidP="001B31AB">
          <w:pPr>
            <w:pStyle w:val="5C65B7C79A264CA8B90B223050878FEC1"/>
          </w:pPr>
          <w:r w:rsidRPr="00C36E49">
            <w:rPr>
              <w:sz w:val="21"/>
              <w:szCs w:val="21"/>
              <w:u w:val="single"/>
            </w:rPr>
            <w:t xml:space="preserve">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92"/>
    <w:rsid w:val="00061173"/>
    <w:rsid w:val="00074D4B"/>
    <w:rsid w:val="000B2E79"/>
    <w:rsid w:val="00130249"/>
    <w:rsid w:val="00140B78"/>
    <w:rsid w:val="00161F8E"/>
    <w:rsid w:val="0019188A"/>
    <w:rsid w:val="001B31AB"/>
    <w:rsid w:val="001D32DF"/>
    <w:rsid w:val="00215216"/>
    <w:rsid w:val="00225E6A"/>
    <w:rsid w:val="002878D0"/>
    <w:rsid w:val="003E5FF7"/>
    <w:rsid w:val="00415027"/>
    <w:rsid w:val="00415589"/>
    <w:rsid w:val="004A6481"/>
    <w:rsid w:val="004B3EA9"/>
    <w:rsid w:val="00524B9B"/>
    <w:rsid w:val="00524D0A"/>
    <w:rsid w:val="00530867"/>
    <w:rsid w:val="005E5D6C"/>
    <w:rsid w:val="005F2BAC"/>
    <w:rsid w:val="00651BED"/>
    <w:rsid w:val="0067581C"/>
    <w:rsid w:val="00684792"/>
    <w:rsid w:val="006A59D6"/>
    <w:rsid w:val="006A602B"/>
    <w:rsid w:val="006C08A6"/>
    <w:rsid w:val="006F424C"/>
    <w:rsid w:val="00724B8D"/>
    <w:rsid w:val="007359F6"/>
    <w:rsid w:val="007A505F"/>
    <w:rsid w:val="007C15E0"/>
    <w:rsid w:val="007D6580"/>
    <w:rsid w:val="00837EB2"/>
    <w:rsid w:val="008800EC"/>
    <w:rsid w:val="0089099E"/>
    <w:rsid w:val="009268CE"/>
    <w:rsid w:val="0095344E"/>
    <w:rsid w:val="009B5599"/>
    <w:rsid w:val="009C79AC"/>
    <w:rsid w:val="009F761A"/>
    <w:rsid w:val="00A76F85"/>
    <w:rsid w:val="00B510AD"/>
    <w:rsid w:val="00B56F9A"/>
    <w:rsid w:val="00B61149"/>
    <w:rsid w:val="00BA6ADC"/>
    <w:rsid w:val="00BB3394"/>
    <w:rsid w:val="00C8601A"/>
    <w:rsid w:val="00CC45A2"/>
    <w:rsid w:val="00CF31D5"/>
    <w:rsid w:val="00D1352A"/>
    <w:rsid w:val="00D4407A"/>
    <w:rsid w:val="00D97D9C"/>
    <w:rsid w:val="00DB0C1F"/>
    <w:rsid w:val="00DB746E"/>
    <w:rsid w:val="00DF1FAF"/>
    <w:rsid w:val="00E1597C"/>
    <w:rsid w:val="00E240FA"/>
    <w:rsid w:val="00E60224"/>
    <w:rsid w:val="00E658D9"/>
    <w:rsid w:val="00E677A4"/>
    <w:rsid w:val="00E8061D"/>
    <w:rsid w:val="00E865F7"/>
    <w:rsid w:val="00EB1062"/>
    <w:rsid w:val="00F45C59"/>
    <w:rsid w:val="00F8607B"/>
    <w:rsid w:val="00F92B33"/>
    <w:rsid w:val="00FE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84792"/>
    <w:rPr>
      <w:rFonts w:asciiTheme="minorHAnsi" w:hAnsiTheme="minorHAnsi"/>
      <w:b w:val="0"/>
      <w:i w:val="0"/>
      <w:iCs/>
      <w:caps w:val="0"/>
      <w:smallCaps w:val="0"/>
    </w:rPr>
  </w:style>
  <w:style w:type="character" w:styleId="PlaceholderText">
    <w:name w:val="Placeholder Text"/>
    <w:basedOn w:val="DefaultParagraphFont"/>
    <w:uiPriority w:val="99"/>
    <w:semiHidden/>
    <w:rsid w:val="001B31AB"/>
    <w:rPr>
      <w:vanish w:val="0"/>
      <w:color w:val="808080"/>
    </w:rPr>
  </w:style>
  <w:style w:type="character" w:customStyle="1" w:styleId="Style2">
    <w:name w:val="Style2"/>
    <w:basedOn w:val="DefaultParagraphFont"/>
    <w:uiPriority w:val="1"/>
    <w:rsid w:val="001B31AB"/>
    <w:rPr>
      <w:rFonts w:ascii="Aptos" w:hAnsi="Aptos"/>
      <w:sz w:val="16"/>
    </w:rPr>
  </w:style>
  <w:style w:type="character" w:customStyle="1" w:styleId="Style3">
    <w:name w:val="Style3"/>
    <w:basedOn w:val="DefaultParagraphFont"/>
    <w:uiPriority w:val="1"/>
    <w:qFormat/>
    <w:rsid w:val="001B31AB"/>
    <w:rPr>
      <w:rFonts w:ascii="Aptos" w:hAnsi="Aptos"/>
      <w:vanish w:val="0"/>
      <w:sz w:val="18"/>
    </w:rPr>
  </w:style>
  <w:style w:type="character" w:customStyle="1" w:styleId="Style4">
    <w:name w:val="Style4"/>
    <w:basedOn w:val="DefaultParagraphFont"/>
    <w:uiPriority w:val="1"/>
    <w:rsid w:val="001B31AB"/>
    <w:rPr>
      <w:rFonts w:ascii="Aptos" w:hAnsi="Aptos"/>
      <w:sz w:val="16"/>
    </w:rPr>
  </w:style>
  <w:style w:type="paragraph" w:customStyle="1" w:styleId="3DA1A4C0A9564FAA96B3B5C62D586F9316">
    <w:name w:val="3DA1A4C0A9564FAA96B3B5C62D586F9316"/>
    <w:rsid w:val="004A6481"/>
    <w:rPr>
      <w:rFonts w:eastAsiaTheme="minorHAnsi"/>
      <w:kern w:val="0"/>
      <w14:ligatures w14:val="none"/>
    </w:rPr>
  </w:style>
  <w:style w:type="paragraph" w:customStyle="1" w:styleId="BC80800E544E4EF6B439C17176018B5E">
    <w:name w:val="BC80800E544E4EF6B439C17176018B5E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151BB4F463854AA89E6CFDA5F26FBE17">
    <w:name w:val="151BB4F463854AA89E6CFDA5F26FBE17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29B47EE9A6A242E1AEAC6D4969D3BC58">
    <w:name w:val="29B47EE9A6A242E1AEAC6D4969D3BC58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18BA5AA6C9BE44D4B30C705117891506">
    <w:name w:val="18BA5AA6C9BE44D4B30C705117891506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26EF2B8933A54E618CC069829C19B658">
    <w:name w:val="26EF2B8933A54E618CC069829C19B658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E5B410D46425464C8017DD8658AFC4C8">
    <w:name w:val="E5B410D46425464C8017DD8658AFC4C8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A68646ABA13949DC8D17DE2C1BFAD097">
    <w:name w:val="A68646ABA13949DC8D17DE2C1BFAD097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51DE95BFD23941DC89ED2407F079AC32">
    <w:name w:val="51DE95BFD23941DC89ED2407F079AC32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2CFC345E318F47BCAF4E6D548F09EEBF">
    <w:name w:val="2CFC345E318F47BCAF4E6D548F09EEBF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D3DB46CBB0242E4814407E2322D0B1C">
    <w:name w:val="3D3DB46CBB0242E4814407E2322D0B1C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70B82768F6D74ED0AE02DBAC84078D65">
    <w:name w:val="70B82768F6D74ED0AE02DBAC84078D65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4146CDE2D2D0400A866E8C49CD1F848D">
    <w:name w:val="4146CDE2D2D0400A866E8C49CD1F848D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E19C2316EFB649D38C68E4CD8A23A104">
    <w:name w:val="E19C2316EFB649D38C68E4CD8A23A104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97B0BCEC1F514935B25DE1DCF141A80B">
    <w:name w:val="97B0BCEC1F514935B25DE1DCF141A80B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E65FEA04196D46BB85C3DEA459F0AD51">
    <w:name w:val="E65FEA04196D46BB85C3DEA459F0AD51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2677BA8579D64E12A6D5A2CE56AFE2EA">
    <w:name w:val="2677BA8579D64E12A6D5A2CE56AFE2EA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E9D6D35B7BF948B898713EC625204A56">
    <w:name w:val="E9D6D35B7BF948B898713EC625204A56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63CC9EDE3B0B4D08811299E378DAC1DE">
    <w:name w:val="63CC9EDE3B0B4D08811299E378DAC1DE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56CB4894132443A695B00F018333B623">
    <w:name w:val="56CB4894132443A695B00F018333B623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66167180D4794F9F8D31B09A9CDFFACC">
    <w:name w:val="66167180D4794F9F8D31B09A9CDFFACC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11A3981E5F7B48F7A17D7A5877B9DCFB">
    <w:name w:val="11A3981E5F7B48F7A17D7A5877B9DCFB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ACD96EE8485A443DA012D0B031AD831C">
    <w:name w:val="ACD96EE8485A443DA012D0B031AD831C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F30D789367D94D7A9E250F2F8AAD9375">
    <w:name w:val="F30D789367D94D7A9E250F2F8AAD9375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20CB787C2F50422E9116F76B25C1E8CC">
    <w:name w:val="20CB787C2F50422E9116F76B25C1E8CC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7392E9639F2C4C7F8DB4D8BADFDD4E86">
    <w:name w:val="7392E9639F2C4C7F8DB4D8BADFDD4E86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6B28343F3B743678354FA7F727A8373">
    <w:name w:val="36B28343F3B743678354FA7F727A8373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F62EB6E65D274C8989903C630FBF07AB">
    <w:name w:val="F62EB6E65D274C8989903C630FBF07AB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BA47D77C79C44D7FB388531043317A17">
    <w:name w:val="BA47D77C79C44D7FB388531043317A17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63FDE8A2E0424ED2B4E2775DA02BEB66">
    <w:name w:val="63FDE8A2E0424ED2B4E2775DA02BEB66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CABB4CBE7674FE68EB50B3A5FBD557E">
    <w:name w:val="3CABB4CBE7674FE68EB50B3A5FBD557E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5F479F42198D4CB7AFE8BDDA456686DA">
    <w:name w:val="5F479F42198D4CB7AFE8BDDA456686DA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7E9E2D7AF27240F08C727FBB5AA6AF5A">
    <w:name w:val="7E9E2D7AF27240F08C727FBB5AA6AF5A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A994DE1546CC42F2B106507E367E01E2">
    <w:name w:val="A994DE1546CC42F2B106507E367E01E2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FD4911AAF58240F380F0C6C7BEA97984">
    <w:name w:val="FD4911AAF58240F380F0C6C7BEA97984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4067D02EF36842588396A908E6CD3EE3">
    <w:name w:val="4067D02EF36842588396A908E6CD3EE3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072E11237F834B81AF8AF3E08BA4F65A">
    <w:name w:val="072E11237F834B81AF8AF3E08BA4F65A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03B5C0B9DC434125934D2D06B2EBC267">
    <w:name w:val="03B5C0B9DC434125934D2D06B2EBC267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0D68B88079A54534A54F2D97AD886CC9">
    <w:name w:val="0D68B88079A54534A54F2D97AD886CC9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C930372CDD97402DAF5385A1BF9AD5911">
    <w:name w:val="C930372CDD97402DAF5385A1BF9AD5911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5C65B7C79A264CA8B90B223050878FEC1">
    <w:name w:val="5C65B7C79A264CA8B90B223050878FEC1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549805EC4F6D42F5BD522BED0E7F5AC9">
    <w:name w:val="549805EC4F6D42F5BD522BED0E7F5AC9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86DC50BD2AD34F2F8F9D14EEB59966C8">
    <w:name w:val="86DC50BD2AD34F2F8F9D14EEB59966C8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8D21914941945DD8B12F4D144FFA674">
    <w:name w:val="38D21914941945DD8B12F4D144FFA674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C49D9B950D454C06981F0C3184E1CFFB">
    <w:name w:val="C49D9B950D454C06981F0C3184E1CFFB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5D8AAD4081FA4CCDB99978D33F87ABC9">
    <w:name w:val="5D8AAD4081FA4CCDB99978D33F87ABC9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6745B8CC802944DBB840769429F632E8">
    <w:name w:val="6745B8CC802944DBB840769429F632E8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EF2267AC4A5B441BA55AFA6E6790245A">
    <w:name w:val="EF2267AC4A5B441BA55AFA6E6790245A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4FA8B022CCAA4F188BC528826C0E69D1">
    <w:name w:val="4FA8B022CCAA4F188BC528826C0E69D1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6BFCFDBA588043E481D3F9B4897D066C">
    <w:name w:val="6BFCFDBA588043E481D3F9B4897D066C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00F50132504A4A2696ADCBFA8863D374">
    <w:name w:val="00F50132504A4A2696ADCBFA8863D374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85B04C7BF4534709B77BEB772AEC95C9">
    <w:name w:val="85B04C7BF4534709B77BEB772AEC95C9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FBCF2D8AA50E4782BED60A5A605F4591">
    <w:name w:val="FBCF2D8AA50E4782BED60A5A605F4591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46F1E53C329F424BB5654DD6489BEFB7">
    <w:name w:val="46F1E53C329F424BB5654DD6489BEFB7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4E9C34325B71471398931D021659E2C8">
    <w:name w:val="4E9C34325B71471398931D021659E2C8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0393A7613661452BBC1BC09A7DD9F763">
    <w:name w:val="0393A7613661452BBC1BC09A7DD9F763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C0F12E37008B44CC8572DB90BD8281B6">
    <w:name w:val="C0F12E37008B44CC8572DB90BD8281B6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048FA97A9E894A05B3BC7810962C9ABB">
    <w:name w:val="048FA97A9E894A05B3BC7810962C9ABB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14428443D9E9463697E4070D5D6B04FD">
    <w:name w:val="14428443D9E9463697E4070D5D6B04FD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024D43B365A649DDB024AF1373645D39">
    <w:name w:val="024D43B365A649DDB024AF1373645D39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020B4B14966446CFB8E962E8F7AE2F5A">
    <w:name w:val="020B4B14966446CFB8E962E8F7AE2F5A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D431DD23D3734FF1BD082B3CA3670C94">
    <w:name w:val="D431DD23D3734FF1BD082B3CA3670C94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594A6C7531304B50AC7CBE09308AF6DD">
    <w:name w:val="594A6C7531304B50AC7CBE09308AF6DD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C81DDC3FAE1C46D0A5E1D46C9665D9BC">
    <w:name w:val="C81DDC3FAE1C46D0A5E1D46C9665D9BC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297AF6AF8F36401EA705F1DFC119C08A">
    <w:name w:val="297AF6AF8F36401EA705F1DFC119C08A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B104B986E9044BDAB5C3E87CACC7B6E6">
    <w:name w:val="B104B986E9044BDAB5C3E87CACC7B6E6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2C20632C4ADA4B01ACDF3482318D91B4">
    <w:name w:val="2C20632C4ADA4B01ACDF3482318D91B4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CE22ABB4F77E492599CB0C9D9788242A">
    <w:name w:val="CE22ABB4F77E492599CB0C9D9788242A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8C4A22762764A8781A508A0DE09AA11">
    <w:name w:val="38C4A22762764A8781A508A0DE09AA11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27FCA82AD9545029A4A626BD70D7763">
    <w:name w:val="327FCA82AD9545029A4A626BD70D7763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FA2A64CBB5AB4362BE1C99DB488A78D5">
    <w:name w:val="FA2A64CBB5AB4362BE1C99DB488A78D5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5A2F5E077C4243828D59A88FA03C9F5A">
    <w:name w:val="5A2F5E077C4243828D59A88FA03C9F5A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69F7D736659A4ED6A6CFE44B562B651E">
    <w:name w:val="69F7D736659A4ED6A6CFE44B562B651E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B461F67C4E7046F29E562C4D99503966">
    <w:name w:val="B461F67C4E7046F29E562C4D99503966"/>
    <w:rsid w:val="001B31AB"/>
    <w:pPr>
      <w:spacing w:after="0" w:line="240" w:lineRule="auto"/>
    </w:pPr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835B789A0D6F45EB9F2E789D2BCDC9ED">
    <w:name w:val="835B789A0D6F45EB9F2E789D2BCDC9ED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F7874485DBA7439DA92757FE50E374E7">
    <w:name w:val="F7874485DBA7439DA92757FE50E374E7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B59D6997671B4546A8608F02906D3595">
    <w:name w:val="B59D6997671B4546A8608F02906D3595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638943F2D250484FB00DA1EF962586D0">
    <w:name w:val="638943F2D250484FB00DA1EF962586D0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7D45A515F3D04D438BAE4DE50AB95464">
    <w:name w:val="7D45A515F3D04D438BAE4DE50AB95464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8C4E8D8ADB4B4F8681E8190CEA802F92">
    <w:name w:val="8C4E8D8ADB4B4F8681E8190CEA802F92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AB94586702D148B9AAB48B0B66DB8D0E">
    <w:name w:val="AB94586702D148B9AAB48B0B66DB8D0E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4E4B89DD64D947F18A14FA034AACD987">
    <w:name w:val="4E4B89DD64D947F18A14FA034AACD987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B546168648634D41B113FA20055BE110">
    <w:name w:val="B546168648634D41B113FA20055BE110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4AC93DCAEDD0401583069CD46804923A">
    <w:name w:val="4AC93DCAEDD0401583069CD46804923A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B0EE27B36D3D4A4581BF00D466AE6A00">
    <w:name w:val="B0EE27B36D3D4A4581BF00D466AE6A00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6458A39CACDC42409651B14DDC3E30D4">
    <w:name w:val="6458A39CACDC42409651B14DDC3E30D4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1649318EDCA04DFFAE3463FCA88E8964">
    <w:name w:val="1649318EDCA04DFFAE3463FCA88E8964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2975EA6F7C94DFB9A0E782D612A08AC">
    <w:name w:val="32975EA6F7C94DFB9A0E782D612A08AC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7A8FDD40FA264B59A5DD5645A59629FA">
    <w:name w:val="7A8FDD40FA264B59A5DD5645A59629FA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8EBE536D276242468A5A84D77059ED6B">
    <w:name w:val="8EBE536D276242468A5A84D77059ED6B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2320F4B0FA5A4AC3AAEAE9C08E8FE2D5">
    <w:name w:val="2320F4B0FA5A4AC3AAEAE9C08E8FE2D5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0338E337E1DA4A05A2E91864BEC50010">
    <w:name w:val="0338E337E1DA4A05A2E91864BEC50010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E62AD07516A0450481B6C7EB131DA373">
    <w:name w:val="E62AD07516A0450481B6C7EB131DA373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F4F1DEBE569741FDACBE95AEC4D5FFE2">
    <w:name w:val="F4F1DEBE569741FDACBE95AEC4D5FFE2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89E6AD97223C47A198B47660D27EDA5A">
    <w:name w:val="89E6AD97223C47A198B47660D27EDA5A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466E2CA03B747FFBDAD107D56D14894">
    <w:name w:val="3466E2CA03B747FFBDAD107D56D14894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7DC2C6F818344F0F9393F53CF0C82017">
    <w:name w:val="7DC2C6F818344F0F9393F53CF0C82017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A3BD922F2B4442BA61C6E1E8AE7CCA8">
    <w:name w:val="3A3BD922F2B4442BA61C6E1E8AE7CCA8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664D53031854ACABB4EE93E6A1EB342">
    <w:name w:val="3664D53031854ACABB4EE93E6A1EB342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C676FF5011147C9A20B493DAA7E888C">
    <w:name w:val="3C676FF5011147C9A20B493DAA7E888C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0CFECB9AC78142458F1A04AB74220A5E">
    <w:name w:val="0CFECB9AC78142458F1A04AB74220A5E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3192BF1F69042D2907F8AF04769AE8D">
    <w:name w:val="33192BF1F69042D2907F8AF04769AE8D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2914CA914BDF4CA59299E3340EC70A8F">
    <w:name w:val="2914CA914BDF4CA59299E3340EC70A8F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B10061CDFA024EEF880773AE4FF2B88C">
    <w:name w:val="B10061CDFA024EEF880773AE4FF2B88C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B12546E11CBD483BA21102FA30A3C31D">
    <w:name w:val="B12546E11CBD483BA21102FA30A3C31D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1261F33612474F749CE6D9B928F33534">
    <w:name w:val="1261F33612474F749CE6D9B928F33534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1B178D931C44252A0152B9BE1153B0A">
    <w:name w:val="31B178D931C44252A0152B9BE1153B0A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47F1B90203034179B955C659D2183D5A">
    <w:name w:val="47F1B90203034179B955C659D2183D5A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5CCF550CC3CE4A0EA74044A3F4DC5515">
    <w:name w:val="5CCF550CC3CE4A0EA74044A3F4DC5515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274B747EAB5448BC8D9332E45329839E">
    <w:name w:val="274B747EAB5448BC8D9332E45329839E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9C6FDB7F5E9F4CCEA6DE6E80EDC6D904">
    <w:name w:val="9C6FDB7F5E9F4CCEA6DE6E80EDC6D904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5789B1FB9955405DA96E2B1D485CE5A0">
    <w:name w:val="5789B1FB9955405DA96E2B1D485CE5A0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971481A534B648118E294CE79BE44E35">
    <w:name w:val="971481A534B648118E294CE79BE44E35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6CDA8DBBB0F442E98AA5A7A7434D0F44">
    <w:name w:val="6CDA8DBBB0F442E98AA5A7A7434D0F44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4FB7D3FA8CC34368AD199B6AB85A1AAD">
    <w:name w:val="4FB7D3FA8CC34368AD199B6AB85A1AAD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067BCBF255664AEC96C024E6AB685483">
    <w:name w:val="067BCBF255664AEC96C024E6AB685483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BD832850D39E433BB2002BF7DDFF11DD">
    <w:name w:val="BD832850D39E433BB2002BF7DDFF11DD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5886BDCB790C42A2B53FC1FD388B5C16">
    <w:name w:val="5886BDCB790C42A2B53FC1FD388B5C16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2FE621E17C994D75A365BB647C9DCF3A">
    <w:name w:val="2FE621E17C994D75A365BB647C9DCF3A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E93CB2EF70D848BE85F696803471527E">
    <w:name w:val="E93CB2EF70D848BE85F696803471527E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29F831D3C69E4BFC9D8A0054F719F5A0">
    <w:name w:val="29F831D3C69E4BFC9D8A0054F719F5A0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448AFE68101C4398AE31B85A60DA5EB9">
    <w:name w:val="448AFE68101C4398AE31B85A60DA5EB9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134B749AFBD144A5AF12A0D27E8C9477">
    <w:name w:val="134B749AFBD144A5AF12A0D27E8C9477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635D80D1FDF44DCA89CBF62981562E79">
    <w:name w:val="635D80D1FDF44DCA89CBF62981562E79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03021CF5C80E44D89A38B6925E2C18EC">
    <w:name w:val="03021CF5C80E44D89A38B6925E2C18EC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05DC299F96B64679A98A65E9B6F854E4">
    <w:name w:val="05DC299F96B64679A98A65E9B6F854E4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86FE3EC75A8F497E98A4170D35E21651">
    <w:name w:val="86FE3EC75A8F497E98A4170D35E21651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FEC907E60EBC4C2FA961CD04AE192C61">
    <w:name w:val="FEC907E60EBC4C2FA961CD04AE192C61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C1B0460D11B3408A82775994C7A8C17D">
    <w:name w:val="C1B0460D11B3408A82775994C7A8C17D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F3C51BB80E8D4E5C8DAE8919D38D2B96">
    <w:name w:val="F3C51BB80E8D4E5C8DAE8919D38D2B96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08ECEA7511DB4A98AF17F7ED14C89723">
    <w:name w:val="08ECEA7511DB4A98AF17F7ED14C89723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F5DDC01F221049C190EF144B6659F29A">
    <w:name w:val="F5DDC01F221049C190EF144B6659F29A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237204915D684BE8B129E9409191CFF8">
    <w:name w:val="237204915D684BE8B129E9409191CFF8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4851ADFC55D49E9AA52113ED791E3B8">
    <w:name w:val="34851ADFC55D49E9AA52113ED791E3B8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6F15DDA6C4F34061A5DC6B3EF17CC8CB">
    <w:name w:val="6F15DDA6C4F34061A5DC6B3EF17CC8CB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243D6CCD344D4AA2A8D2912F93EEBEE4">
    <w:name w:val="243D6CCD344D4AA2A8D2912F93EEBEE4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4A7FA5EC0FF54490B86FA5DF65C41A6A">
    <w:name w:val="4A7FA5EC0FF54490B86FA5DF65C41A6A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E7E85191AB89482AACB4EDD1CBBAAE93">
    <w:name w:val="E7E85191AB89482AACB4EDD1CBBAAE93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7EBF747332234A039716EF4402AF2C3F">
    <w:name w:val="7EBF747332234A039716EF4402AF2C3F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1C5662185DB14AC091075268F29CD13B">
    <w:name w:val="1C5662185DB14AC091075268F29CD13B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DE324D28287746A4B87B560DB0AAC5B9">
    <w:name w:val="DE324D28287746A4B87B560DB0AAC5B9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9549A51C257548CF8DFE578A82C6FB91">
    <w:name w:val="9549A51C257548CF8DFE578A82C6FB91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5D87638B109A486B9941EE2E6F88E9AB">
    <w:name w:val="5D87638B109A486B9941EE2E6F88E9AB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9B56C0E6818F4BC9A08478EE60E362D0">
    <w:name w:val="9B56C0E6818F4BC9A08478EE60E362D0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A7C419D10CB3433F9E188FB0B44CBCB2">
    <w:name w:val="A7C419D10CB3433F9E188FB0B44CBCB2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5F7E97B4515643939F86B65E62C5D578">
    <w:name w:val="5F7E97B4515643939F86B65E62C5D578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1D61CA3283549F1AD92AE838F8D4AAD">
    <w:name w:val="31D61CA3283549F1AD92AE838F8D4AAD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5EE8A5B1D8C5478B956496FF8728CE60">
    <w:name w:val="5EE8A5B1D8C5478B956496FF8728CE60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7BB4219EB9E448C28D74A9D495BFF1D4">
    <w:name w:val="7BB4219EB9E448C28D74A9D495BFF1D4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9F24F40A141B490C85A273E1E931CFC5">
    <w:name w:val="9F24F40A141B490C85A273E1E931CFC5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56A83BEE7790453099558271455B1853">
    <w:name w:val="56A83BEE7790453099558271455B1853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D143EDD6A79942F4803E448C7526FA11">
    <w:name w:val="D143EDD6A79942F4803E448C7526FA11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5D0D1F7C133E4B7E823DBAB8C429BB4B">
    <w:name w:val="5D0D1F7C133E4B7E823DBAB8C429BB4B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0ACDE097A3A4497AA73C33EA87E25FB2">
    <w:name w:val="0ACDE097A3A4497AA73C33EA87E25FB2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80B62C5359243DEBEA495DF0E6FD13A">
    <w:name w:val="380B62C5359243DEBEA495DF0E6FD13A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2744AD02AEF4491919D63B4CECA0776">
    <w:name w:val="32744AD02AEF4491919D63B4CECA0776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9DB0C86CBDFB4A218E89E16131A01D7E">
    <w:name w:val="9DB0C86CBDFB4A218E89E16131A01D7E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44C01C50BF4043C2A9F185EA6A244770">
    <w:name w:val="44C01C50BF4043C2A9F185EA6A244770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87818F6D982D408BBE6D413FA5F2F348">
    <w:name w:val="87818F6D982D408BBE6D413FA5F2F348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555C526241E24AEAA1FA10EB24CBAF1C">
    <w:name w:val="555C526241E24AEAA1FA10EB24CBAF1C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E66785C7B4304C1CABCA01DE75BB5D46">
    <w:name w:val="E66785C7B4304C1CABCA01DE75BB5D46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7A8B5F1519F446D3B86D4DA3C6A49145">
    <w:name w:val="7A8B5F1519F446D3B86D4DA3C6A49145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7DAF6A8812D342DC918CDFA07968FC58">
    <w:name w:val="7DAF6A8812D342DC918CDFA07968FC58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FE31CAF625334E199D130A091234E184">
    <w:name w:val="FE31CAF625334E199D130A091234E184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719218D613F74D39BDB2AFD152B78217">
    <w:name w:val="719218D613F74D39BDB2AFD152B78217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7E4CCCDD5AAF47B291B80B105A256195">
    <w:name w:val="7E4CCCDD5AAF47B291B80B105A256195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B5888F79592342CA85BBB34516BA83DD">
    <w:name w:val="B5888F79592342CA85BBB34516BA83DD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C8EB448CAF5F4D82BD0FB5CA75F31CEC">
    <w:name w:val="C8EB448CAF5F4D82BD0FB5CA75F31CEC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97FBDEA8FD32429C992B2151C3DC38B8">
    <w:name w:val="97FBDEA8FD32429C992B2151C3DC38B8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A41237BEC03D4B77B75E4E6456A938D8">
    <w:name w:val="A41237BEC03D4B77B75E4E6456A938D8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6B665F3FBEC04F89A428100885403FC1">
    <w:name w:val="6B665F3FBEC04F89A428100885403FC1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AF0F8D15E6FD4428992582171BC03425">
    <w:name w:val="AF0F8D15E6FD4428992582171BC03425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AD2CE29711D74D9CA24FADF1A512FFD4">
    <w:name w:val="AD2CE29711D74D9CA24FADF1A512FFD4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75274FBE51DA4E089BA43B0A25630384">
    <w:name w:val="75274FBE51DA4E089BA43B0A25630384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B76721B5D35A488A97C44F17EA74D3DE">
    <w:name w:val="B76721B5D35A488A97C44F17EA74D3DE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0120854DC38A4645AD54E6DAEEF8B10C">
    <w:name w:val="0120854DC38A4645AD54E6DAEEF8B10C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3012BB8363D44A8A43A0E4BF9E2C97C">
    <w:name w:val="33012BB8363D44A8A43A0E4BF9E2C97C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442C16AAEF214A40B07B38C6F4699BED">
    <w:name w:val="442C16AAEF214A40B07B38C6F4699BED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DD8F0A62268244DBB242BEC0C9AE8BFC">
    <w:name w:val="DD8F0A62268244DBB242BEC0C9AE8BFC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D97322B81B6450DB1FCDA354682A77D">
    <w:name w:val="3D97322B81B6450DB1FCDA354682A77D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8BE8BCBC91434981BB94F12708E3B1EB">
    <w:name w:val="8BE8BCBC91434981BB94F12708E3B1EB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98255312632341178CA82FADB57AD85F">
    <w:name w:val="98255312632341178CA82FADB57AD85F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36E807C4519541A7B9BE261A641AF619">
    <w:name w:val="36E807C4519541A7B9BE261A641AF619"/>
    <w:rsid w:val="001B31AB"/>
    <w:rPr>
      <w:rFonts w:ascii="Aptos" w:eastAsiaTheme="minorHAnsi" w:hAnsi="Aptos"/>
      <w:kern w:val="0"/>
      <w:sz w:val="18"/>
      <w:szCs w:val="20"/>
      <w14:ligatures w14:val="none"/>
    </w:rPr>
  </w:style>
  <w:style w:type="paragraph" w:customStyle="1" w:styleId="53EFF5A1DFB44175BD898CA301026E18">
    <w:name w:val="53EFF5A1DFB44175BD898CA301026E18"/>
    <w:rsid w:val="001B31AB"/>
    <w:rPr>
      <w:rFonts w:ascii="Aptos" w:eastAsiaTheme="minorHAnsi" w:hAnsi="Aptos"/>
      <w:kern w:val="0"/>
      <w:sz w:val="18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Custom 53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8FD774-1B5E-437E-BA97-7C2A38EA27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CD373B-0576-4E44-A284-0B50CBA69FE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BD0A489A-9285-41C3-9CE8-3D353681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Practice update form healthcare.dotx</Template>
  <TotalTime>21</TotalTime>
  <Pages>4</Pages>
  <Words>1892</Words>
  <Characters>10786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Smith, Jennifer M [DOH]</cp:lastModifiedBy>
  <cp:revision>13</cp:revision>
  <dcterms:created xsi:type="dcterms:W3CDTF">2024-05-14T18:14:00Z</dcterms:created>
  <dcterms:modified xsi:type="dcterms:W3CDTF">2026-10-07T13:38:00Z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